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left="0" w:leftChars="0" w:firstLine="0" w:firstLineChars="0"/>
        <w:jc w:val="both"/>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471160" cy="1657985"/>
            <wp:effectExtent l="0" t="0" r="15240" b="184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471160" cy="1657985"/>
                    </a:xfrm>
                    <a:prstGeom prst="rect">
                      <a:avLst/>
                    </a:prstGeom>
                    <a:noFill/>
                    <a:ln w="9525">
                      <a:noFill/>
                    </a:ln>
                  </pic:spPr>
                </pic:pic>
              </a:graphicData>
            </a:graphic>
          </wp:inline>
        </w:drawing>
      </w:r>
    </w:p>
    <w:p>
      <w:pPr>
        <w:keepNext w:val="0"/>
        <w:keepLines w:val="0"/>
        <w:widowControl/>
        <w:suppressLineNumbers w:val="0"/>
        <w:ind w:left="0" w:leftChars="0" w:firstLine="0" w:firstLineChars="0"/>
        <w:jc w:val="both"/>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734050" cy="183832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5734050" cy="1838325"/>
                    </a:xfrm>
                    <a:prstGeom prst="rect">
                      <a:avLst/>
                    </a:prstGeom>
                    <a:noFill/>
                    <a:ln w="9525">
                      <a:noFill/>
                    </a:ln>
                  </pic:spPr>
                </pic:pic>
              </a:graphicData>
            </a:graphic>
          </wp:inline>
        </w:drawing>
      </w:r>
    </w:p>
    <w:p>
      <w:pPr>
        <w:keepNext w:val="0"/>
        <w:keepLines w:val="0"/>
        <w:widowControl/>
        <w:suppressLineNumbers w:val="0"/>
        <w:ind w:left="0" w:leftChars="0" w:firstLine="0" w:firstLineChars="0"/>
        <w:jc w:val="center"/>
      </w:pPr>
      <w:r>
        <w:rPr>
          <w:rFonts w:ascii="宋体" w:hAnsi="宋体" w:eastAsia="宋体" w:cs="宋体"/>
          <w:kern w:val="0"/>
          <w:sz w:val="24"/>
          <w:szCs w:val="24"/>
          <w:lang w:val="en-US" w:eastAsia="zh-CN" w:bidi="ar"/>
        </w:rPr>
        <w:drawing>
          <wp:inline distT="0" distB="0" distL="114300" distR="114300">
            <wp:extent cx="5886450" cy="1141730"/>
            <wp:effectExtent l="0" t="0" r="0" b="127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8"/>
                    <a:stretch>
                      <a:fillRect/>
                    </a:stretch>
                  </pic:blipFill>
                  <pic:spPr>
                    <a:xfrm>
                      <a:off x="0" y="0"/>
                      <a:ext cx="5886450" cy="114173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国家开发银行生源地信用助学贷款咨询电话95593</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pacing w:val="-20"/>
          <w:sz w:val="32"/>
          <w:szCs w:val="32"/>
        </w:rPr>
      </w:pPr>
      <w:r>
        <w:rPr>
          <w:rFonts w:hint="eastAsia" w:ascii="仿宋_GB2312" w:hAnsi="仿宋_GB2312" w:eastAsia="仿宋_GB2312" w:cs="仿宋_GB2312"/>
          <w:sz w:val="32"/>
          <w:szCs w:val="32"/>
        </w:rPr>
        <w:t>国家</w:t>
      </w:r>
      <w:r>
        <w:rPr>
          <w:rFonts w:hint="eastAsia" w:ascii="仿宋_GB2312" w:hAnsi="仿宋_GB2312" w:eastAsia="仿宋_GB2312" w:cs="仿宋_GB2312"/>
          <w:spacing w:val="-20"/>
          <w:sz w:val="32"/>
          <w:szCs w:val="32"/>
        </w:rPr>
        <w:t>开发银行学生在线服务系统http://www.csls.cdb.com.cn</w:t>
      </w:r>
    </w:p>
    <w:p>
      <w:pPr>
        <w:keepNext w:val="0"/>
        <w:keepLines w:val="0"/>
        <w:pageBreakBefore w:val="0"/>
        <w:widowControl/>
        <w:kinsoku/>
        <w:wordWrap/>
        <w:overflowPunct/>
        <w:topLinePunct w:val="0"/>
        <w:autoSpaceDE/>
        <w:autoSpaceDN/>
        <w:bidi w:val="0"/>
        <w:adjustRightInd/>
        <w:snapToGrid/>
        <w:spacing w:line="240" w:lineRule="auto"/>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国家开发银行</w:t>
      </w:r>
      <w:r>
        <w:rPr>
          <w:rFonts w:hint="eastAsia" w:ascii="仿宋_GB2312" w:hAnsi="仿宋_GB2312" w:eastAsia="仿宋_GB2312" w:cs="仿宋_GB2312"/>
          <w:sz w:val="32"/>
          <w:szCs w:val="32"/>
        </w:rPr>
        <w:t>全面贯彻党的教育方针不让孩子失去上大学的机会。</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的十九大提出“要优先发展教育事业，努力让每个孩子都能享有公平而有质量的教育”。国家助学贷款作为教育资助体系的重要组成部分，是党中央、国务院运用市场化手段解决家庭经济困难学生就学难问题的重要举措，是阻断贫困代际传递，实现教育改变贫困命运的重要保障。</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开发银行坚决贯彻落实国家最新资助政策，积极推进国家助学贷款工作，实现了对高校、科研院所、党校、行政学院、会计学院等各类院校，对全日制本专科生、研究生、预科生等各类学生的全覆盖，已累计发放国家助学贷款超过1000亿元，惠及家庭经济困难学生超过1000万人。</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今后，国开行将坚定不移地按照党中央、国务院的要求，深化与教育部门的合作，继续认真做好国家助学贷款工作，加大对家庭经济困难学生的支持力度，将国家助学贷款“好事办好”。</w:t>
      </w:r>
    </w:p>
    <w:p>
      <w:pPr>
        <w:keepNext w:val="0"/>
        <w:keepLines w:val="0"/>
        <w:pageBreakBefore w:val="0"/>
        <w:widowControl/>
        <w:numPr>
          <w:numId w:val="0"/>
        </w:numPr>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color w:val="FF0000"/>
          <w:sz w:val="32"/>
          <w:szCs w:val="32"/>
          <w:lang w:eastAsia="zh-CN"/>
        </w:rPr>
      </w:pPr>
      <w:r>
        <w:rPr>
          <w:rFonts w:hint="eastAsia" w:ascii="黑体" w:hAnsi="黑体" w:eastAsia="黑体" w:cs="黑体"/>
          <w:color w:val="FF0000"/>
          <w:sz w:val="32"/>
          <w:szCs w:val="32"/>
          <w:lang w:eastAsia="zh-CN"/>
        </w:rPr>
        <w:t>一、贷款政策</w:t>
      </w:r>
    </w:p>
    <w:p>
      <w:pPr>
        <w:rPr>
          <w:color w:val="4F81BD" w:themeColor="accent1"/>
          <w:sz w:val="32"/>
          <w:szCs w:val="32"/>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（一）</w:t>
      </w:r>
      <w:r>
        <w:rPr>
          <w:color w:val="4F81BD" w:themeColor="accent1"/>
          <w:sz w:val="32"/>
          <w:szCs w:val="32"/>
          <w14:textFill>
            <w14:gradFill>
              <w14:gsLst>
                <w14:gs w14:pos="0">
                  <w14:srgbClr w14:val="007BD3"/>
                </w14:gs>
                <w14:gs w14:pos="100000">
                  <w14:srgbClr w14:val="034373"/>
                </w14:gs>
              </w14:gsLst>
              <w14:lin w14:scaled="0"/>
            </w14:gradFill>
          </w14:textFill>
        </w:rPr>
        <w:t>什么是生源地信用助学贷款？</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源地信用助学贷款是指国家开发银行等金融机构向符合条件的家庭经济困难的普通高校新生和在校生发放的、在学生入学前户籍所在县(市、区)办理的助学贷款。生源地贷款为信用贷款，学生和家长（或其他法定监护人）为共同借款人，共同承担还款责任。</w:t>
      </w:r>
    </w:p>
    <w:p>
      <w:pPr>
        <w:rPr>
          <w:color w:val="4F81BD" w:themeColor="accent1"/>
          <w:sz w:val="32"/>
          <w:szCs w:val="32"/>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（二）</w:t>
      </w:r>
      <w:r>
        <w:rPr>
          <w:color w:val="4F81BD" w:themeColor="accent1"/>
          <w:sz w:val="32"/>
          <w:szCs w:val="32"/>
          <w14:textFill>
            <w14:gradFill>
              <w14:gsLst>
                <w14:gs w14:pos="0">
                  <w14:srgbClr w14:val="007BD3"/>
                </w14:gs>
                <w14:gs w14:pos="100000">
                  <w14:srgbClr w14:val="034373"/>
                </w14:gs>
              </w14:gsLst>
              <w14:lin w14:scaled="0"/>
            </w14:gradFill>
          </w14:textFill>
        </w:rPr>
        <w:t>贷款额度及用途</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日制普通本专科学生(含第二学士学位、高职学生)、预科生每人每年申请贷款额度不超过8000元，不低于1000元；年度学费和住宿费标准总和低于8000元的，贷款额度按照学费和住宿费标准总和确定；年度学费和住宿费标准总和高于8000元的，按照8000元确定。全日制研究生(含硕士研究生、博士研究生)申请贷款额度上限为12000元，其他规定同全日制普通本专科学生。</w:t>
      </w:r>
    </w:p>
    <w:p>
      <w:pPr>
        <w:rPr>
          <w:color w:val="4F81BD" w:themeColor="accent1"/>
          <w:sz w:val="32"/>
          <w:szCs w:val="32"/>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（三）</w:t>
      </w:r>
      <w:r>
        <w:rPr>
          <w:color w:val="4F81BD" w:themeColor="accent1"/>
          <w:sz w:val="32"/>
          <w:szCs w:val="32"/>
          <w14:textFill>
            <w14:gradFill>
              <w14:gsLst>
                <w14:gs w14:pos="0">
                  <w14:srgbClr w14:val="007BD3"/>
                </w14:gs>
                <w14:gs w14:pos="100000">
                  <w14:srgbClr w14:val="034373"/>
                </w14:gs>
              </w14:gsLst>
              <w14:lin w14:scaled="0"/>
            </w14:gradFill>
          </w14:textFill>
        </w:rPr>
        <w:t>贷款期限</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最长贷款期限：学制加15年、最长不超过22年。</w:t>
      </w:r>
    </w:p>
    <w:p>
      <w:pPr>
        <w:keepNext w:val="0"/>
        <w:keepLines w:val="0"/>
        <w:widowControl/>
        <w:suppressLineNumbers w:val="0"/>
        <w:ind w:left="0" w:leftChars="0" w:firstLine="0" w:firstLineChars="0"/>
        <w:jc w:val="center"/>
      </w:pPr>
      <w:r>
        <w:rPr>
          <w:rFonts w:ascii="宋体" w:hAnsi="宋体" w:eastAsia="宋体" w:cs="宋体"/>
          <w:kern w:val="0"/>
          <w:sz w:val="24"/>
          <w:szCs w:val="24"/>
          <w:lang w:val="en-US" w:eastAsia="zh-CN" w:bidi="ar"/>
        </w:rPr>
        <w:drawing>
          <wp:inline distT="0" distB="0" distL="114300" distR="114300">
            <wp:extent cx="5314950" cy="1428750"/>
            <wp:effectExtent l="0" t="0" r="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9"/>
                    <a:stretch>
                      <a:fillRect/>
                    </a:stretch>
                  </pic:blipFill>
                  <pic:spPr>
                    <a:xfrm>
                      <a:off x="0" y="0"/>
                      <a:ext cx="5314950" cy="1428750"/>
                    </a:xfrm>
                    <a:prstGeom prst="rect">
                      <a:avLst/>
                    </a:prstGeom>
                    <a:noFill/>
                    <a:ln w="9525">
                      <a:noFill/>
                    </a:ln>
                  </pic:spPr>
                </pic:pic>
              </a:graphicData>
            </a:graphic>
          </wp:inline>
        </w:drawing>
      </w:r>
    </w:p>
    <w:p>
      <w:pP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（四）利率如何确定？</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执行中国人民银行授权全国银行间同业拆借中心发布的同期五年期以上贷款市场报价利率LPR5Y-30个基点(即LPR5Y-0.3%)。每年12月21日根据最新LPR5Y调整一次。</w:t>
      </w:r>
    </w:p>
    <w:p>
      <w:pP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（五） 什么时候开始还款，还本宽限期是多长时间？</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在读期间利息全部由财政补贴。</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毕业当年不再继续攻读学位的，在5年还本宽限期内只需偿还利息，毕业第六年开始偿还贷款本金和利息(特殊情况除外)。毕业后，在还款期内继续攻读学位的应及时向县级资助中心提出申请并提供书面证明，审核通过后，可继续享受贴息和5年还本宽限期，但贷款期限不延长。</w:t>
      </w:r>
    </w:p>
    <w:p>
      <w:pP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（六） 建档立卡贫困人口能享受哪些便利？</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属于建档立卡贫困人口的学生，可以直接前往县级资助中心办理申贷手续，无需进行家庭经济困难认定。</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color w:val="FF0000"/>
          <w:sz w:val="32"/>
          <w:szCs w:val="32"/>
          <w:lang w:eastAsia="zh-CN"/>
        </w:rPr>
      </w:pPr>
      <w:r>
        <w:rPr>
          <w:rFonts w:hint="eastAsia" w:ascii="黑体" w:hAnsi="黑体" w:eastAsia="黑体" w:cs="黑体"/>
          <w:color w:val="FF0000"/>
          <w:sz w:val="32"/>
          <w:szCs w:val="32"/>
          <w:lang w:eastAsia="zh-CN"/>
        </w:rPr>
        <w:t>二、申请条件</w:t>
      </w:r>
    </w:p>
    <w:p>
      <w:pPr>
        <w:rPr>
          <w:color w:val="4F81BD" w:themeColor="accent1"/>
          <w:sz w:val="32"/>
          <w:szCs w:val="32"/>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（一）</w:t>
      </w:r>
      <w:r>
        <w:rPr>
          <w:color w:val="4F81BD" w:themeColor="accent1"/>
          <w:sz w:val="32"/>
          <w:szCs w:val="32"/>
          <w14:textFill>
            <w14:gradFill>
              <w14:gsLst>
                <w14:gs w14:pos="0">
                  <w14:srgbClr w14:val="007BD3"/>
                </w14:gs>
                <w14:gs w14:pos="100000">
                  <w14:srgbClr w14:val="034373"/>
                </w14:gs>
              </w14:gsLst>
              <w14:lin w14:scaled="0"/>
            </w14:gradFill>
          </w14:textFill>
        </w:rPr>
        <w:t>申请学生应同时满足以下条件：</w:t>
      </w:r>
    </w:p>
    <w:p>
      <w:pPr>
        <w:keepNext w:val="0"/>
        <w:keepLines w:val="0"/>
        <w:pageBreakBefore w:val="0"/>
        <w:widowControl/>
        <w:numPr>
          <w:ilvl w:val="0"/>
          <w:numId w:val="7"/>
        </w:numPr>
        <w:kinsoku/>
        <w:wordWrap/>
        <w:overflowPunct/>
        <w:topLinePunct w:val="0"/>
        <w:autoSpaceDE/>
        <w:autoSpaceDN/>
        <w:bidi w:val="0"/>
        <w:adjustRightInd/>
        <w:snapToGrid/>
        <w:spacing w:line="240" w:lineRule="auto"/>
        <w:ind w:left="5" w:leftChars="0" w:firstLine="713" w:firstLineChars="223"/>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具有中华人民共和国国籍； </w:t>
      </w:r>
    </w:p>
    <w:p>
      <w:pPr>
        <w:keepNext w:val="0"/>
        <w:keepLines w:val="0"/>
        <w:pageBreakBefore w:val="0"/>
        <w:widowControl/>
        <w:numPr>
          <w:ilvl w:val="0"/>
          <w:numId w:val="7"/>
        </w:numPr>
        <w:kinsoku/>
        <w:wordWrap/>
        <w:overflowPunct/>
        <w:topLinePunct w:val="0"/>
        <w:autoSpaceDE/>
        <w:autoSpaceDN/>
        <w:bidi w:val="0"/>
        <w:adjustRightInd/>
        <w:snapToGrid/>
        <w:spacing w:line="240" w:lineRule="auto"/>
        <w:ind w:left="5" w:leftChars="0" w:firstLine="713" w:firstLineChars="223"/>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被根据国家有关规定批准设立、实施高等学历教育的全日制普通本科高校、高等职业学校和高等专科学校（含民办高校和独立学院）、科研院所、党校、行政学院、会计学院（学校名单以教育部公布的为准）正式录取，取得真实、合法、有效的录取通知书的全日制新生（含预科生）或高校在读的本专科学生、研究生和第二学士学生；</w:t>
      </w:r>
    </w:p>
    <w:p>
      <w:pPr>
        <w:keepNext w:val="0"/>
        <w:keepLines w:val="0"/>
        <w:pageBreakBefore w:val="0"/>
        <w:widowControl/>
        <w:numPr>
          <w:ilvl w:val="0"/>
          <w:numId w:val="7"/>
        </w:numPr>
        <w:kinsoku/>
        <w:wordWrap/>
        <w:overflowPunct/>
        <w:topLinePunct w:val="0"/>
        <w:autoSpaceDE/>
        <w:autoSpaceDN/>
        <w:bidi w:val="0"/>
        <w:adjustRightInd/>
        <w:snapToGrid/>
        <w:spacing w:line="240" w:lineRule="auto"/>
        <w:ind w:left="5" w:leftChars="0" w:firstLine="713" w:firstLineChars="223"/>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学生本人入学前户籍、其共同借款人户籍均在本县（市、区)；</w:t>
      </w:r>
    </w:p>
    <w:p>
      <w:pPr>
        <w:keepNext w:val="0"/>
        <w:keepLines w:val="0"/>
        <w:pageBreakBefore w:val="0"/>
        <w:widowControl/>
        <w:numPr>
          <w:ilvl w:val="0"/>
          <w:numId w:val="7"/>
        </w:numPr>
        <w:kinsoku/>
        <w:wordWrap/>
        <w:overflowPunct/>
        <w:topLinePunct w:val="0"/>
        <w:autoSpaceDE/>
        <w:autoSpaceDN/>
        <w:bidi w:val="0"/>
        <w:adjustRightInd/>
        <w:snapToGrid/>
        <w:spacing w:line="240" w:lineRule="auto"/>
        <w:ind w:left="5" w:leftChars="0" w:firstLine="713" w:firstLineChars="223"/>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诚实守信，遵纪守法；</w:t>
      </w:r>
    </w:p>
    <w:p>
      <w:pPr>
        <w:keepNext w:val="0"/>
        <w:keepLines w:val="0"/>
        <w:pageBreakBefore w:val="0"/>
        <w:widowControl/>
        <w:numPr>
          <w:ilvl w:val="0"/>
          <w:numId w:val="7"/>
        </w:numPr>
        <w:kinsoku/>
        <w:wordWrap/>
        <w:overflowPunct/>
        <w:topLinePunct w:val="0"/>
        <w:autoSpaceDE/>
        <w:autoSpaceDN/>
        <w:bidi w:val="0"/>
        <w:adjustRightInd/>
        <w:snapToGrid/>
        <w:spacing w:line="240" w:lineRule="auto"/>
        <w:ind w:left="5" w:leftChars="0" w:firstLine="713" w:firstLineChars="223"/>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家庭经济困难，家庭所能获得的收入不足以支持在校期间完成学业所需基本费用；</w:t>
      </w:r>
    </w:p>
    <w:p>
      <w:pPr>
        <w:keepNext w:val="0"/>
        <w:keepLines w:val="0"/>
        <w:pageBreakBefore w:val="0"/>
        <w:widowControl/>
        <w:numPr>
          <w:ilvl w:val="0"/>
          <w:numId w:val="7"/>
        </w:numPr>
        <w:kinsoku/>
        <w:wordWrap/>
        <w:overflowPunct/>
        <w:topLinePunct w:val="0"/>
        <w:autoSpaceDE/>
        <w:autoSpaceDN/>
        <w:bidi w:val="0"/>
        <w:adjustRightInd/>
        <w:snapToGrid/>
        <w:spacing w:line="240" w:lineRule="auto"/>
        <w:ind w:left="5" w:leftChars="0" w:firstLine="713" w:firstLineChars="223"/>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当年没有获得其他助学贷款。</w:t>
      </w:r>
    </w:p>
    <w:p>
      <w:pPr>
        <w:rPr>
          <w:color w:val="4F81BD" w:themeColor="accent1"/>
          <w:sz w:val="32"/>
          <w:szCs w:val="32"/>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（二）</w:t>
      </w:r>
      <w:r>
        <w:rPr>
          <w:color w:val="4F81BD" w:themeColor="accent1"/>
          <w:sz w:val="32"/>
          <w:szCs w:val="32"/>
          <w14:textFill>
            <w14:gradFill>
              <w14:gsLst>
                <w14:gs w14:pos="0">
                  <w14:srgbClr w14:val="007BD3"/>
                </w14:gs>
                <w14:gs w14:pos="100000">
                  <w14:srgbClr w14:val="034373"/>
                </w14:gs>
              </w14:gsLst>
              <w14:lin w14:scaled="0"/>
            </w14:gradFill>
          </w14:textFill>
        </w:rPr>
        <w:t>共同借款人应符合哪些条件？</w:t>
      </w:r>
    </w:p>
    <w:p>
      <w:pPr>
        <w:keepNext w:val="0"/>
        <w:keepLines w:val="0"/>
        <w:pageBreakBefore w:val="0"/>
        <w:widowControl/>
        <w:numPr>
          <w:numId w:val="0"/>
        </w:numPr>
        <w:kinsoku/>
        <w:wordWrap/>
        <w:overflowPunct/>
        <w:topLinePunct w:val="0"/>
        <w:autoSpaceDE/>
        <w:autoSpaceDN/>
        <w:bidi w:val="0"/>
        <w:adjustRightInd/>
        <w:snapToGrid/>
        <w:spacing w:line="240" w:lineRule="auto"/>
        <w:ind w:left="0" w:leftChars="0" w:firstLine="720" w:firstLineChars="22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  </w:t>
      </w:r>
      <w:r>
        <w:rPr>
          <w:rFonts w:hint="eastAsia" w:ascii="仿宋_GB2312" w:hAnsi="仿宋_GB2312" w:eastAsia="仿宋_GB2312" w:cs="仿宋_GB2312"/>
          <w:sz w:val="32"/>
          <w:szCs w:val="32"/>
        </w:rPr>
        <w:t>与借款学生</w:t>
      </w:r>
      <w:r>
        <w:rPr>
          <w:rFonts w:hint="eastAsia" w:ascii="仿宋_GB2312" w:hAnsi="仿宋_GB2312" w:eastAsia="仿宋_GB2312" w:cs="仿宋_GB2312"/>
          <w:sz w:val="32"/>
          <w:szCs w:val="32"/>
          <w:lang w:eastAsia="zh-CN"/>
        </w:rPr>
        <w:t>的关系</w:t>
      </w:r>
      <w:r>
        <w:rPr>
          <w:rFonts w:hint="eastAsia" w:ascii="仿宋_GB2312" w:hAnsi="仿宋_GB2312" w:eastAsia="仿宋_GB2312" w:cs="仿宋_GB2312"/>
          <w:sz w:val="32"/>
          <w:szCs w:val="32"/>
        </w:rPr>
        <w:t xml:space="preserve"> </w:t>
      </w:r>
    </w:p>
    <w:p>
      <w:pPr>
        <w:keepNext w:val="0"/>
        <w:keepLines w:val="0"/>
        <w:pageBreakBefore w:val="0"/>
        <w:widowControl/>
        <w:numPr>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原则上应为借款学生父母（无年龄限制）；</w:t>
      </w:r>
    </w:p>
    <w:p>
      <w:pPr>
        <w:keepNext w:val="0"/>
        <w:keepLines w:val="0"/>
        <w:pageBreakBefore w:val="0"/>
        <w:widowControl/>
        <w:numPr>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如果借款学生父母由于残疾、患病等特殊情况丧失劳动能的关系 力或民事行为能力的，可由借款学生其他近亲属作为共同借款人；</w:t>
      </w:r>
    </w:p>
    <w:p>
      <w:pPr>
        <w:keepNext w:val="0"/>
        <w:keepLines w:val="0"/>
        <w:pageBreakBefore w:val="0"/>
        <w:widowControl/>
        <w:numPr>
          <w:numId w:val="0"/>
        </w:numPr>
        <w:kinsoku/>
        <w:wordWrap/>
        <w:overflowPunct/>
        <w:topLinePunct w:val="0"/>
        <w:autoSpaceDE/>
        <w:autoSpaceDN/>
        <w:bidi w:val="0"/>
        <w:adjustRightInd/>
        <w:snapToGrid/>
        <w:spacing w:line="240" w:lineRule="auto"/>
        <w:ind w:left="0" w:leftChars="0" w:firstLine="720" w:firstLineChars="22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如借款学生为孤儿，共同借款人则为其他法定监护人，或是自愿与借款学生共同承担还款责任的具备完全民事行为能力的自然人；</w:t>
      </w:r>
    </w:p>
    <w:p>
      <w:pPr>
        <w:keepNext w:val="0"/>
        <w:keepLines w:val="0"/>
        <w:pageBreakBefore w:val="0"/>
        <w:widowControl/>
        <w:numPr>
          <w:numId w:val="0"/>
        </w:numPr>
        <w:kinsoku/>
        <w:wordWrap/>
        <w:overflowPunct/>
        <w:topLinePunct w:val="0"/>
        <w:autoSpaceDE/>
        <w:autoSpaceDN/>
        <w:bidi w:val="0"/>
        <w:adjustRightInd/>
        <w:snapToGrid/>
        <w:spacing w:line="240" w:lineRule="auto"/>
        <w:ind w:left="0" w:leftChars="0" w:firstLine="720" w:firstLineChars="22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2.  </w:t>
      </w:r>
      <w:r>
        <w:rPr>
          <w:rFonts w:hint="eastAsia" w:ascii="仿宋_GB2312" w:hAnsi="仿宋_GB2312" w:eastAsia="仿宋_GB2312" w:cs="仿宋_GB2312"/>
          <w:sz w:val="32"/>
          <w:szCs w:val="32"/>
        </w:rPr>
        <w:t>共同借款人户籍与学生本人入学前户籍均在本县(市、区)；</w:t>
      </w:r>
    </w:p>
    <w:p>
      <w:pPr>
        <w:keepNext w:val="0"/>
        <w:keepLines w:val="0"/>
        <w:pageBreakBefore w:val="0"/>
        <w:widowControl/>
        <w:numPr>
          <w:numId w:val="0"/>
        </w:numPr>
        <w:kinsoku/>
        <w:wordWrap/>
        <w:overflowPunct/>
        <w:topLinePunct w:val="0"/>
        <w:autoSpaceDE/>
        <w:autoSpaceDN/>
        <w:bidi w:val="0"/>
        <w:adjustRightInd/>
        <w:snapToGrid/>
        <w:spacing w:line="240" w:lineRule="auto"/>
        <w:ind w:left="0" w:leftChars="0" w:firstLine="720" w:firstLineChars="22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3.  </w:t>
      </w:r>
      <w:r>
        <w:rPr>
          <w:rFonts w:hint="eastAsia" w:ascii="仿宋_GB2312" w:hAnsi="仿宋_GB2312" w:eastAsia="仿宋_GB2312" w:cs="仿宋_GB2312"/>
          <w:sz w:val="32"/>
          <w:szCs w:val="32"/>
        </w:rPr>
        <w:t>如共同借款人不是借款学生父母时，其年龄原则上在25周岁以上，60周岁以下；续贷时，如未更换共同借款人，可适当放宽年龄限制；</w:t>
      </w:r>
    </w:p>
    <w:p>
      <w:pPr>
        <w:keepNext w:val="0"/>
        <w:keepLines w:val="0"/>
        <w:pageBreakBefore w:val="0"/>
        <w:widowControl/>
        <w:numPr>
          <w:numId w:val="0"/>
        </w:numPr>
        <w:kinsoku/>
        <w:wordWrap/>
        <w:overflowPunct/>
        <w:topLinePunct w:val="0"/>
        <w:autoSpaceDE/>
        <w:autoSpaceDN/>
        <w:bidi w:val="0"/>
        <w:adjustRightInd/>
        <w:snapToGrid/>
        <w:spacing w:line="240" w:lineRule="auto"/>
        <w:ind w:left="0" w:leftChars="0" w:firstLine="720" w:firstLineChars="22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4.  </w:t>
      </w:r>
      <w:r>
        <w:rPr>
          <w:rFonts w:hint="eastAsia" w:ascii="仿宋_GB2312" w:hAnsi="仿宋_GB2312" w:eastAsia="仿宋_GB2312" w:cs="仿宋_GB2312"/>
          <w:sz w:val="32"/>
          <w:szCs w:val="32"/>
        </w:rPr>
        <w:t>未结清国家开发银行生源地信用助学贷款(或高校助学贷款）的借款学生不能作为其他借款学生的共同借款人。</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color w:val="FF0000"/>
          <w:sz w:val="32"/>
          <w:szCs w:val="32"/>
          <w:lang w:eastAsia="zh-CN"/>
        </w:rPr>
      </w:pPr>
      <w:r>
        <w:rPr>
          <w:rFonts w:hint="eastAsia" w:ascii="黑体" w:hAnsi="黑体" w:eastAsia="黑体" w:cs="黑体"/>
          <w:color w:val="FF0000"/>
          <w:sz w:val="32"/>
          <w:szCs w:val="32"/>
          <w:lang w:eastAsia="zh-CN"/>
        </w:rPr>
        <w:t>三、申贷流程及申贷材料</w:t>
      </w:r>
    </w:p>
    <w:p>
      <w:pPr>
        <w:rPr>
          <w:rFonts w:hint="eastAsia"/>
          <w:color w:val="4F81BD" w:themeColor="accent1"/>
          <w:sz w:val="32"/>
          <w:szCs w:val="32"/>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（一）</w:t>
      </w:r>
      <w:r>
        <w:rPr>
          <w:rFonts w:hint="eastAsia"/>
          <w:color w:val="4F81BD" w:themeColor="accent1"/>
          <w:sz w:val="32"/>
          <w:szCs w:val="32"/>
          <w14:textFill>
            <w14:gradFill>
              <w14:gsLst>
                <w14:gs w14:pos="0">
                  <w14:srgbClr w14:val="007BD3"/>
                </w14:gs>
                <w14:gs w14:pos="100000">
                  <w14:srgbClr w14:val="034373"/>
                </w14:gs>
              </w14:gsLst>
              <w14:lin w14:scaled="0"/>
            </w14:gradFill>
          </w14:textFill>
        </w:rPr>
        <w:t>高中预申请</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720" w:firstLineChars="22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就读于普通高中和中职学校的学生，若家庭经济能力难以满足其大学在校期间的学习、生活基本支出的，均可进行预申请，包括但不限于：高中阶段(含普通高中学校和中职学校)任一学年曾获得过国家助学金资助的学生(含应届毕业生和复读学生）；建档立卡贫困家庭学生、最低生活保障家庭学生、特困供养学生、孤残学生、烈士子女、家庭经济困难残疾学生、残疾人子女等家庭经济困难学生。</w:t>
      </w:r>
    </w:p>
    <w:p>
      <w:pPr>
        <w:rPr>
          <w:rFonts w:hint="eastAsia"/>
          <w:color w:val="4F81BD" w:themeColor="accent1"/>
          <w:sz w:val="32"/>
          <w:szCs w:val="32"/>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（二）</w:t>
      </w:r>
      <w:r>
        <w:rPr>
          <w:rFonts w:hint="eastAsia"/>
          <w:color w:val="4F81BD" w:themeColor="accent1"/>
          <w:sz w:val="32"/>
          <w:szCs w:val="32"/>
          <w14:textFill>
            <w14:gradFill>
              <w14:gsLst>
                <w14:gs w14:pos="0">
                  <w14:srgbClr w14:val="007BD3"/>
                </w14:gs>
                <w14:gs w14:pos="100000">
                  <w14:srgbClr w14:val="034373"/>
                </w14:gs>
              </w14:gsLst>
              <w14:lin w14:scaled="0"/>
            </w14:gradFill>
          </w14:textFill>
        </w:rPr>
        <w:t>在哪儿可以办理申贷手续？</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720" w:firstLineChars="22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生源地信用助学贷款按年度申请、审批和发放。</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720" w:firstLineChars="22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首次贷款的时候，借款学生和共同借款人需要一起前往双方户籍所在县级资助中心办理。续贷的时候，借款学生或共同借款人任何一方持相关材料到原县级资助中心办理即可。</w:t>
      </w:r>
    </w:p>
    <w:p>
      <w:pPr>
        <w:keepNext w:val="0"/>
        <w:keepLines w:val="0"/>
        <w:widowControl/>
        <w:suppressLineNumbers w:val="0"/>
        <w:ind w:left="0" w:leftChars="0" w:firstLine="0" w:firstLineChars="0"/>
        <w:jc w:val="center"/>
      </w:pPr>
      <w:r>
        <w:rPr>
          <w:rFonts w:ascii="宋体" w:hAnsi="宋体" w:eastAsia="宋体" w:cs="宋体"/>
          <w:kern w:val="0"/>
          <w:sz w:val="24"/>
          <w:szCs w:val="24"/>
          <w:lang w:val="en-US" w:eastAsia="zh-CN" w:bidi="ar"/>
        </w:rPr>
        <w:drawing>
          <wp:inline distT="0" distB="0" distL="114300" distR="114300">
            <wp:extent cx="6118860" cy="2826385"/>
            <wp:effectExtent l="0" t="0" r="15240" b="1206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0"/>
                    <a:stretch>
                      <a:fillRect/>
                    </a:stretch>
                  </pic:blipFill>
                  <pic:spPr>
                    <a:xfrm>
                      <a:off x="0" y="0"/>
                      <a:ext cx="6118860" cy="2826385"/>
                    </a:xfrm>
                    <a:prstGeom prst="rect">
                      <a:avLst/>
                    </a:prstGeom>
                    <a:noFill/>
                    <a:ln w="9525">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1.登录学生在线服务系统，完成注册并填写个人及共同借款人基本信息，提出贷款申请，打印《申请表》并签字。</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2.系统提示通过预申请的，打印《申请表》并签字后，按系统提示上传申贷材料。</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3.未进行预申请，但确因家庭经济困难需申办生源地信用助学贷款的同学，可前往县级资助中心咨询办理预申请或按照实际情况填写《家庭经济困难学生认定申请表》，作为家庭经济困难认定依据申办贷款。</w:t>
      </w:r>
    </w:p>
    <w:p>
      <w:pPr>
        <w:keepNext w:val="0"/>
        <w:keepLines w:val="0"/>
        <w:pageBreakBefore w:val="0"/>
        <w:widowControl/>
        <w:kinsoku/>
        <w:wordWrap/>
        <w:overflowPunct/>
        <w:topLinePunct w:val="0"/>
        <w:autoSpaceDE/>
        <w:autoSpaceDN/>
        <w:bidi w:val="0"/>
        <w:adjustRightInd/>
        <w:snapToGrid/>
        <w:spacing w:line="240" w:lineRule="auto"/>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xml:space="preserve"> 需要材料</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首次贷款需要材料</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 w:hAnsi="仿宋" w:eastAsia="仿宋" w:cs="仿宋"/>
          <w:sz w:val="32"/>
          <w:szCs w:val="32"/>
        </w:rPr>
        <w:t>①</w:t>
      </w:r>
      <w:r>
        <w:rPr>
          <w:rFonts w:hint="eastAsia" w:ascii="仿宋_GB2312" w:hAnsi="仿宋_GB2312" w:eastAsia="仿宋_GB2312" w:cs="仿宋_GB2312"/>
          <w:sz w:val="32"/>
          <w:szCs w:val="32"/>
        </w:rPr>
        <w:t>借款学生与共同借款人身份证原件：</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 w:hAnsi="仿宋" w:eastAsia="仿宋" w:cs="仿宋"/>
          <w:sz w:val="32"/>
          <w:szCs w:val="32"/>
        </w:rPr>
        <w:t>②</w:t>
      </w:r>
      <w:r>
        <w:rPr>
          <w:rFonts w:hint="eastAsia" w:ascii="仿宋_GB2312" w:hAnsi="仿宋_GB2312" w:eastAsia="仿宋_GB2312" w:cs="仿宋_GB2312"/>
          <w:sz w:val="32"/>
          <w:szCs w:val="32"/>
        </w:rPr>
        <w:t>录取通知书（或学生证）原件；</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 w:hAnsi="仿宋" w:eastAsia="仿宋" w:cs="仿宋"/>
          <w:sz w:val="32"/>
          <w:szCs w:val="32"/>
        </w:rPr>
        <w:t>③</w:t>
      </w:r>
      <w:r>
        <w:rPr>
          <w:rFonts w:hint="eastAsia" w:ascii="仿宋_GB2312" w:hAnsi="仿宋_GB2312" w:eastAsia="仿宋_GB2312" w:cs="仿宋_GB2312"/>
          <w:sz w:val="32"/>
          <w:szCs w:val="32"/>
        </w:rPr>
        <w:t>户口簿原件；</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 w:hAnsi="仿宋" w:eastAsia="仿宋" w:cs="仿宋"/>
          <w:sz w:val="32"/>
          <w:szCs w:val="32"/>
        </w:rPr>
        <w:t>④</w:t>
      </w:r>
      <w:r>
        <w:rPr>
          <w:rFonts w:hint="eastAsia" w:ascii="仿宋_GB2312" w:hAnsi="仿宋_GB2312" w:eastAsia="仿宋_GB2312" w:cs="仿宋_GB2312"/>
          <w:sz w:val="32"/>
          <w:szCs w:val="32"/>
        </w:rPr>
        <w:t>《申请表》原件。</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 w:hAnsi="仿宋" w:eastAsia="仿宋" w:cs="仿宋"/>
          <w:sz w:val="32"/>
          <w:szCs w:val="32"/>
        </w:rPr>
        <w:t>⑤</w:t>
      </w:r>
      <w:r>
        <w:rPr>
          <w:rFonts w:hint="eastAsia" w:ascii="仿宋_GB2312" w:hAnsi="仿宋_GB2312" w:eastAsia="仿宋_GB2312" w:cs="仿宋_GB2312"/>
          <w:sz w:val="32"/>
          <w:szCs w:val="32"/>
        </w:rPr>
        <w:t>未通过预申请的同学，还需要持《认定表》原件。</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注意事项：1.如果借款学生及共同借款人不在同一本户口薄上，需批带双方户口簿原件。2.部分地区还需要相关材料复印件请咨询当地县中心。</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续贷需要材料</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 w:hAnsi="仿宋" w:eastAsia="仿宋" w:cs="仿宋"/>
          <w:sz w:val="32"/>
          <w:szCs w:val="32"/>
        </w:rPr>
        <w:t>①</w:t>
      </w:r>
      <w:r>
        <w:rPr>
          <w:rFonts w:hint="eastAsia" w:ascii="仿宋_GB2312" w:hAnsi="仿宋_GB2312" w:eastAsia="仿宋_GB2312" w:cs="仿宋_GB2312"/>
          <w:sz w:val="32"/>
          <w:szCs w:val="32"/>
        </w:rPr>
        <w:t>办理人本人的身份证原件；</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 w:hAnsi="仿宋" w:eastAsia="仿宋" w:cs="仿宋"/>
          <w:sz w:val="32"/>
          <w:szCs w:val="32"/>
        </w:rPr>
        <w:t>②</w:t>
      </w:r>
      <w:r>
        <w:rPr>
          <w:rFonts w:hint="eastAsia" w:ascii="仿宋_GB2312" w:hAnsi="仿宋_GB2312" w:eastAsia="仿宋_GB2312" w:cs="仿宋_GB2312"/>
          <w:sz w:val="32"/>
          <w:szCs w:val="32"/>
        </w:rPr>
        <w:t>借款学生或共同借款人签字的《申请表》原件。</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注意事项：部分地区还需要相关材料复印件，请咨询县中心。</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color w:val="FF0000"/>
          <w:sz w:val="32"/>
          <w:szCs w:val="32"/>
          <w:lang w:eastAsia="zh-CN"/>
        </w:rPr>
        <w:t>四、还贷流程</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1.11月1日（最后一年为9月1日）以后，登录学生在线服务系统，查询还款当期还款额度。系统用户名为借款学生身份证号，如果密码遗忘可拨打95593重置。</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11月1日至12月20日之间（最后年为9月1日至9月20日之间），登录支付宝www.alipay.com，直接在指定账户内充值还款或使用“助学贷款还款”功能还款，也可以前往就近县级资助中心或高校资助中心使用助学贷款专用POS机刷借记卡还款（请事先咨询是否提供POS机刷卡服务）</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3.可以登录学生在线服务系统或联系所在县级资助中心申请提前还款，特殊情况除外；可以申请一次性还清</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份或多份合同尚未清偿的所有助学贷款本金及相应利息；也可以申请提前偿还部分本金（必须为人民币500元以上、且为100元的整数倍数的金额）及相应利息。系统将根据申请时间确定相应的结息日和利息金额，详细的提前还款申请流程见《借款合》，也可以拨打95593咨询。</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4.2018年起，国家开发银行推出手机还款。登录支付宝手机APP,在“便民生活”页签选择“生活号” 搜索“国家开发银行助学贷款”，在“在线还款</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中录入借款学生助学贷款专用支付宝账号和学生身份证号，根据提示还款。</w:t>
      </w:r>
    </w:p>
    <w:p>
      <w:pPr>
        <w:pStyle w:val="30"/>
        <w:keepNext w:val="0"/>
        <w:keepLines w:val="0"/>
        <w:widowControl/>
        <w:suppressLineNumbers w:val="0"/>
        <w:spacing w:before="40" w:beforeAutospacing="0" w:after="0" w:afterAutospacing="0" w:line="300" w:lineRule="atLeast"/>
        <w:ind w:left="0" w:leftChars="0" w:right="0" w:firstLine="640" w:firstLineChars="200"/>
        <w:jc w:val="left"/>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en-US" w:bidi="ar-SA"/>
        </w:rPr>
        <w:t>案例</w:t>
      </w:r>
      <w:r>
        <w:rPr>
          <w:rFonts w:hint="eastAsia" w:ascii="仿宋_GB2312" w:hAnsi="仿宋_GB2312" w:eastAsia="仿宋_GB2312" w:cs="仿宋_GB2312"/>
          <w:sz w:val="32"/>
          <w:szCs w:val="32"/>
          <w:lang w:val="en-US" w:eastAsia="zh-CN" w:bidi="ar-SA"/>
        </w:rPr>
        <w:t>一</w:t>
      </w:r>
    </w:p>
    <w:p>
      <w:pPr>
        <w:pStyle w:val="30"/>
        <w:keepNext w:val="0"/>
        <w:keepLines w:val="0"/>
        <w:pageBreakBefore w:val="0"/>
        <w:widowControl/>
        <w:suppressLineNumbers w:val="0"/>
        <w:kinsoku/>
        <w:wordWrap/>
        <w:overflowPunct/>
        <w:topLinePunct w:val="0"/>
        <w:autoSpaceDE/>
        <w:autoSpaceDN/>
        <w:bidi w:val="0"/>
        <w:adjustRightInd/>
        <w:snapToGrid/>
        <w:spacing w:before="40" w:beforeAutospacing="0" w:after="0" w:afterAutospacing="0" w:line="300" w:lineRule="atLeast"/>
        <w:ind w:left="0" w:right="0" w:firstLine="640" w:firstLineChars="200"/>
        <w:jc w:val="both"/>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en-US" w:bidi="ar-SA"/>
        </w:rPr>
        <w:t>李明同学在2020考上了大学，学校收取学费5500元，住宿费1500元。李明同学家庭经济困难，想申请7000元助学贷款，贷款期限18年。今后每年需偿还多少本金和利息?(贷款利率4.35%及依据该利率计算出的应还利息仅供参考，以借款合同具体约定为准)</w:t>
      </w:r>
      <w:r>
        <w:rPr>
          <w:rFonts w:hint="eastAsia" w:ascii="仿宋_GB2312" w:hAnsi="仿宋_GB2312" w:eastAsia="仿宋_GB2312" w:cs="仿宋_GB2312"/>
          <w:sz w:val="32"/>
          <w:szCs w:val="32"/>
          <w:lang w:val="en-US" w:eastAsia="zh-CN" w:bidi="ar-SA"/>
        </w:rPr>
        <w:t xml:space="preserve">  </w:t>
      </w:r>
      <w:r>
        <w:rPr>
          <w:rFonts w:hint="eastAsia" w:ascii="仿宋_GB2312" w:hAnsi="仿宋_GB2312" w:eastAsia="仿宋_GB2312" w:cs="仿宋_GB2312"/>
          <w:sz w:val="32"/>
          <w:szCs w:val="32"/>
          <w:lang w:val="en-US" w:eastAsia="en-US" w:bidi="ar-SA"/>
        </w:rPr>
        <w:t>单位:元</w:t>
      </w:r>
      <w:r>
        <w:rPr>
          <w:rFonts w:hint="eastAsia" w:ascii="仿宋_GB2312" w:hAnsi="仿宋_GB2312" w:eastAsia="仿宋_GB2312" w:cs="仿宋_GB2312"/>
          <w:sz w:val="32"/>
          <w:szCs w:val="32"/>
          <w:lang w:val="en-US" w:eastAsia="zh-CN" w:bidi="ar-SA"/>
        </w:rPr>
        <w:t>。</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en-US" w:bidi="ar-SA"/>
        </w:rPr>
      </w:pPr>
    </w:p>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pPr>
      <w:r>
        <w:rPr>
          <w:rFonts w:ascii="宋体" w:hAnsi="宋体" w:eastAsia="宋体" w:cs="宋体"/>
          <w:kern w:val="0"/>
          <w:sz w:val="24"/>
          <w:szCs w:val="24"/>
          <w:lang w:val="en-US" w:eastAsia="zh-CN" w:bidi="ar"/>
        </w:rPr>
        <w:drawing>
          <wp:inline distT="0" distB="0" distL="114300" distR="114300">
            <wp:extent cx="6383655" cy="4795520"/>
            <wp:effectExtent l="0" t="0" r="17145" b="508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1"/>
                    <a:stretch>
                      <a:fillRect/>
                    </a:stretch>
                  </pic:blipFill>
                  <pic:spPr>
                    <a:xfrm>
                      <a:off x="0" y="0"/>
                      <a:ext cx="6383655" cy="4795520"/>
                    </a:xfrm>
                    <a:prstGeom prst="rect">
                      <a:avLst/>
                    </a:prstGeom>
                    <a:noFill/>
                    <a:ln w="9525">
                      <a:noFill/>
                    </a:ln>
                  </pic:spPr>
                </pic:pic>
              </a:graphicData>
            </a:graphic>
          </wp:inline>
        </w:drawing>
      </w:r>
    </w:p>
    <w:p>
      <w:pPr>
        <w:pStyle w:val="30"/>
        <w:keepNext w:val="0"/>
        <w:keepLines w:val="0"/>
        <w:widowControl/>
        <w:suppressLineNumbers w:val="0"/>
        <w:spacing w:before="40" w:beforeAutospacing="0" w:after="0" w:afterAutospacing="0" w:line="300" w:lineRule="atLeast"/>
        <w:ind w:left="0" w:right="0" w:firstLine="520"/>
        <w:jc w:val="left"/>
        <w:rPr>
          <w:rFonts w:hint="eastAsia" w:cs="微软雅黑"/>
          <w:i w:val="0"/>
          <w:iCs w:val="0"/>
          <w:color w:val="000000"/>
          <w:spacing w:val="0"/>
          <w:sz w:val="29"/>
          <w:szCs w:val="29"/>
          <w:vertAlign w:val="baseline"/>
          <w:lang w:eastAsia="zh-CN"/>
        </w:rPr>
      </w:pPr>
      <w:r>
        <w:rPr>
          <w:rFonts w:ascii="微软雅黑" w:hAnsi="微软雅黑" w:eastAsia="微软雅黑" w:cs="微软雅黑"/>
          <w:i w:val="0"/>
          <w:iCs w:val="0"/>
          <w:color w:val="000000"/>
          <w:spacing w:val="0"/>
          <w:sz w:val="29"/>
          <w:szCs w:val="29"/>
          <w:vertAlign w:val="baseline"/>
        </w:rPr>
        <w:t>案例</w:t>
      </w:r>
      <w:r>
        <w:rPr>
          <w:rFonts w:hint="eastAsia" w:cs="微软雅黑"/>
          <w:i w:val="0"/>
          <w:iCs w:val="0"/>
          <w:color w:val="000000"/>
          <w:spacing w:val="0"/>
          <w:sz w:val="29"/>
          <w:szCs w:val="29"/>
          <w:vertAlign w:val="baseline"/>
          <w:lang w:eastAsia="zh-CN"/>
        </w:rPr>
        <w:t>二</w:t>
      </w:r>
    </w:p>
    <w:p>
      <w:pPr>
        <w:pStyle w:val="30"/>
        <w:keepNext w:val="0"/>
        <w:keepLines w:val="0"/>
        <w:widowControl/>
        <w:suppressLineNumbers w:val="0"/>
        <w:spacing w:before="200" w:beforeAutospacing="0" w:after="0" w:afterAutospacing="0" w:line="300" w:lineRule="atLeast"/>
        <w:ind w:left="0" w:right="0" w:firstLine="520"/>
        <w:jc w:val="both"/>
      </w:pPr>
      <w:r>
        <w:rPr>
          <w:rFonts w:hint="eastAsia" w:ascii="微软雅黑" w:hAnsi="微软雅黑" w:eastAsia="微软雅黑" w:cs="微软雅黑"/>
          <w:i w:val="0"/>
          <w:iCs w:val="0"/>
          <w:color w:val="000000"/>
          <w:spacing w:val="0"/>
          <w:sz w:val="29"/>
          <w:szCs w:val="29"/>
          <w:vertAlign w:val="baseline"/>
        </w:rPr>
        <w:t>小王2020年考上研究生，学校每年收取学费、住宿费合计11000元。小王每年都按照最长贷款期限和最高贷款额度申请生 源地信用助学贷款，贷款情况见下表（贷款利率4.35%及依据该 利率计算出的应还利息仅供参考，以借款合同具体约定为准）:</w:t>
      </w:r>
    </w:p>
    <w:p>
      <w:pPr>
        <w:keepNext w:val="0"/>
        <w:keepLines w:val="0"/>
        <w:widowControl/>
        <w:suppressLineNumbers w:val="0"/>
        <w:ind w:left="0" w:lef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514975" cy="1173480"/>
            <wp:effectExtent l="0" t="0" r="9525" b="762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2"/>
                    <a:stretch>
                      <a:fillRect/>
                    </a:stretch>
                  </pic:blipFill>
                  <pic:spPr>
                    <a:xfrm>
                      <a:off x="0" y="0"/>
                      <a:ext cx="5514975" cy="1173480"/>
                    </a:xfrm>
                    <a:prstGeom prst="rect">
                      <a:avLst/>
                    </a:prstGeom>
                    <a:noFill/>
                    <a:ln w="9525">
                      <a:noFill/>
                    </a:ln>
                  </pic:spPr>
                </pic:pic>
              </a:graphicData>
            </a:graphic>
          </wp:inline>
        </w:drawing>
      </w:r>
    </w:p>
    <w:p>
      <w:pPr>
        <w:pStyle w:val="30"/>
        <w:keepNext w:val="0"/>
        <w:keepLines w:val="0"/>
        <w:widowControl/>
        <w:suppressLineNumbers w:val="0"/>
        <w:spacing w:before="200" w:beforeAutospacing="0" w:after="0" w:afterAutospacing="0" w:line="300" w:lineRule="atLeast"/>
        <w:ind w:left="0" w:right="0" w:firstLine="520"/>
        <w:jc w:val="left"/>
        <w:rPr>
          <w:color w:val="000000" w:themeColor="text1"/>
          <w14:textFill>
            <w14:solidFill>
              <w14:schemeClr w14:val="tx1"/>
            </w14:solidFill>
          </w14:textFill>
        </w:rPr>
      </w:pPr>
      <w:r>
        <w:rPr>
          <w:rFonts w:hint="eastAsia" w:ascii="微软雅黑" w:hAnsi="微软雅黑" w:eastAsia="微软雅黑" w:cs="微软雅黑"/>
          <w:i w:val="0"/>
          <w:iCs w:val="0"/>
          <w:color w:val="000000" w:themeColor="text1"/>
          <w:spacing w:val="0"/>
          <w:sz w:val="24"/>
          <w:szCs w:val="24"/>
          <w:vertAlign w:val="baseline"/>
          <w14:textFill>
            <w14:solidFill>
              <w14:schemeClr w14:val="tx1"/>
            </w14:solidFill>
          </w14:textFill>
        </w:rPr>
        <w:t>案例说明:</w:t>
      </w:r>
    </w:p>
    <w:p>
      <w:pPr>
        <w:pStyle w:val="30"/>
        <w:keepNext w:val="0"/>
        <w:keepLines w:val="0"/>
        <w:widowControl/>
        <w:suppressLineNumbers w:val="0"/>
        <w:spacing w:before="40" w:beforeAutospacing="0" w:after="0" w:afterAutospacing="0" w:line="300" w:lineRule="atLeast"/>
        <w:ind w:left="0" w:right="0" w:firstLine="520"/>
        <w:jc w:val="both"/>
        <w:rPr>
          <w:color w:val="000000" w:themeColor="text1"/>
          <w14:textFill>
            <w14:solidFill>
              <w14:schemeClr w14:val="tx1"/>
            </w14:solidFill>
          </w14:textFill>
        </w:rPr>
      </w:pPr>
      <w:r>
        <w:rPr>
          <w:rFonts w:hint="eastAsia" w:ascii="微软雅黑" w:hAnsi="微软雅黑" w:eastAsia="微软雅黑" w:cs="微软雅黑"/>
          <w:i w:val="0"/>
          <w:iCs w:val="0"/>
          <w:color w:val="000000" w:themeColor="text1"/>
          <w:spacing w:val="0"/>
          <w:sz w:val="24"/>
          <w:szCs w:val="24"/>
          <w:vertAlign w:val="baseline"/>
          <w14:textFill>
            <w14:solidFill>
              <w14:schemeClr w14:val="tx1"/>
            </w14:solidFill>
          </w14:textFill>
        </w:rPr>
        <w:t>1.在校就读期间的利息由国家财政全额贴息;</w:t>
      </w:r>
    </w:p>
    <w:p>
      <w:pPr>
        <w:pStyle w:val="30"/>
        <w:keepNext w:val="0"/>
        <w:keepLines w:val="0"/>
        <w:widowControl/>
        <w:suppressLineNumbers w:val="0"/>
        <w:spacing w:before="40" w:beforeAutospacing="0" w:after="0" w:afterAutospacing="0" w:line="300" w:lineRule="atLeast"/>
        <w:ind w:left="0" w:right="0" w:firstLine="520"/>
        <w:jc w:val="both"/>
        <w:rPr>
          <w:color w:val="000000" w:themeColor="text1"/>
          <w14:textFill>
            <w14:solidFill>
              <w14:schemeClr w14:val="tx1"/>
            </w14:solidFill>
          </w14:textFill>
        </w:rPr>
      </w:pPr>
      <w:r>
        <w:rPr>
          <w:rFonts w:hint="eastAsia" w:ascii="微软雅黑" w:hAnsi="微软雅黑" w:eastAsia="微软雅黑" w:cs="微软雅黑"/>
          <w:i w:val="0"/>
          <w:iCs w:val="0"/>
          <w:color w:val="000000" w:themeColor="text1"/>
          <w:spacing w:val="0"/>
          <w:sz w:val="24"/>
          <w:szCs w:val="24"/>
          <w:vertAlign w:val="baseline"/>
          <w14:textFill>
            <w14:solidFill>
              <w14:schemeClr w14:val="tx1"/>
            </w14:solidFill>
          </w14:textFill>
        </w:rPr>
        <w:t>2.自毕业(或结业)当年起，开始偿还助学贷款本金和利息，还款日为每年 的12月20日(最后一年为9月20日)，遇节假日不顺延。</w:t>
      </w:r>
    </w:p>
    <w:p>
      <w:pPr>
        <w:pStyle w:val="30"/>
        <w:keepNext w:val="0"/>
        <w:keepLines w:val="0"/>
        <w:widowControl/>
        <w:suppressLineNumbers w:val="0"/>
        <w:spacing w:before="40" w:beforeAutospacing="0" w:after="0" w:afterAutospacing="0" w:line="300" w:lineRule="atLeast"/>
        <w:ind w:left="0" w:right="0" w:firstLine="520"/>
        <w:jc w:val="both"/>
        <w:rPr>
          <w:color w:val="000000" w:themeColor="text1"/>
          <w14:textFill>
            <w14:solidFill>
              <w14:schemeClr w14:val="tx1"/>
            </w14:solidFill>
          </w14:textFill>
        </w:rPr>
      </w:pPr>
      <w:r>
        <w:rPr>
          <w:rFonts w:hint="eastAsia" w:ascii="微软雅黑" w:hAnsi="微软雅黑" w:eastAsia="微软雅黑" w:cs="微软雅黑"/>
          <w:i w:val="0"/>
          <w:iCs w:val="0"/>
          <w:color w:val="000000" w:themeColor="text1"/>
          <w:spacing w:val="0"/>
          <w:sz w:val="24"/>
          <w:szCs w:val="24"/>
          <w:vertAlign w:val="baseline"/>
          <w14:textFill>
            <w14:solidFill>
              <w14:schemeClr w14:val="tx1"/>
            </w14:solidFill>
          </w14:textFill>
        </w:rPr>
        <w:t>3.还款计划将以生源地信用助学贷款结息数据为准，请及时登录学生在线服务系统查看具体还款计划;</w:t>
      </w:r>
    </w:p>
    <w:p>
      <w:pPr>
        <w:pStyle w:val="30"/>
        <w:keepNext w:val="0"/>
        <w:keepLines w:val="0"/>
        <w:widowControl/>
        <w:suppressLineNumbers w:val="0"/>
        <w:spacing w:before="40" w:beforeAutospacing="0" w:after="0" w:afterAutospacing="0" w:line="300" w:lineRule="atLeast"/>
        <w:ind w:left="0" w:right="0" w:firstLine="520"/>
        <w:jc w:val="both"/>
        <w:rPr>
          <w:color w:val="000000" w:themeColor="text1"/>
          <w14:textFill>
            <w14:solidFill>
              <w14:schemeClr w14:val="tx1"/>
            </w14:solidFill>
          </w14:textFill>
        </w:rPr>
      </w:pPr>
      <w:r>
        <w:rPr>
          <w:rFonts w:hint="eastAsia" w:ascii="微软雅黑" w:hAnsi="微软雅黑" w:eastAsia="微软雅黑" w:cs="微软雅黑"/>
          <w:i w:val="0"/>
          <w:iCs w:val="0"/>
          <w:color w:val="000000" w:themeColor="text1"/>
          <w:spacing w:val="0"/>
          <w:sz w:val="24"/>
          <w:szCs w:val="24"/>
          <w:vertAlign w:val="baseline"/>
          <w14:textFill>
            <w14:solidFill>
              <w14:schemeClr w14:val="tx1"/>
            </w14:solidFill>
          </w14:textFill>
        </w:rPr>
        <w:t>4.如果遇到闰年，每年的计息天数将按照366天计算;</w:t>
      </w:r>
    </w:p>
    <w:p>
      <w:pPr>
        <w:pStyle w:val="30"/>
        <w:keepNext w:val="0"/>
        <w:keepLines w:val="0"/>
        <w:widowControl/>
        <w:suppressLineNumbers w:val="0"/>
        <w:spacing w:before="40" w:beforeAutospacing="0" w:after="0" w:afterAutospacing="0" w:line="300" w:lineRule="atLeast"/>
        <w:ind w:left="0" w:right="0" w:firstLine="520"/>
        <w:jc w:val="both"/>
        <w:rPr>
          <w:color w:val="000000" w:themeColor="text1"/>
          <w14:textFill>
            <w14:solidFill>
              <w14:schemeClr w14:val="tx1"/>
            </w14:solidFill>
          </w14:textFill>
        </w:rPr>
      </w:pPr>
      <w:r>
        <w:rPr>
          <w:rFonts w:hint="eastAsia" w:ascii="微软雅黑" w:hAnsi="微软雅黑" w:eastAsia="微软雅黑" w:cs="微软雅黑"/>
          <w:i w:val="0"/>
          <w:iCs w:val="0"/>
          <w:color w:val="000000" w:themeColor="text1"/>
          <w:spacing w:val="0"/>
          <w:sz w:val="24"/>
          <w:szCs w:val="24"/>
          <w:vertAlign w:val="baseline"/>
          <w14:textFill>
            <w14:solidFill>
              <w14:schemeClr w14:val="tx1"/>
            </w14:solidFill>
          </w14:textFill>
        </w:rPr>
        <w:t>5.按照中国人民银行关于人民币存贷款计结息有关问题的规定，贷款利率的 换算公式为:日利率=年利率+360。</w:t>
      </w:r>
    </w:p>
    <w:p>
      <w:pPr>
        <w:pStyle w:val="30"/>
        <w:keepNext w:val="0"/>
        <w:keepLines w:val="0"/>
        <w:widowControl/>
        <w:suppressLineNumbers w:val="0"/>
        <w:spacing w:before="40" w:beforeAutospacing="0" w:after="0" w:afterAutospacing="0" w:line="300" w:lineRule="atLeast"/>
        <w:ind w:left="0" w:right="0" w:firstLine="520"/>
        <w:jc w:val="both"/>
        <w:rPr>
          <w:rFonts w:ascii="微软雅黑" w:hAnsi="微软雅黑" w:eastAsia="微软雅黑" w:cs="微软雅黑"/>
          <w:b/>
          <w:bCs/>
          <w:i w:val="0"/>
          <w:iCs w:val="0"/>
          <w:color w:val="184D4F"/>
          <w:spacing w:val="0"/>
          <w:sz w:val="24"/>
          <w:szCs w:val="24"/>
          <w:vertAlign w:val="baseline"/>
        </w:rPr>
      </w:pPr>
      <w:r>
        <w:rPr>
          <w:rFonts w:ascii="微软雅黑" w:hAnsi="微软雅黑" w:eastAsia="微软雅黑" w:cs="微软雅黑"/>
          <w:b/>
          <w:bCs/>
          <w:i w:val="0"/>
          <w:iCs w:val="0"/>
          <w:color w:val="184D4F"/>
          <w:spacing w:val="0"/>
          <w:sz w:val="24"/>
          <w:szCs w:val="24"/>
          <w:vertAlign w:val="baseline"/>
        </w:rPr>
        <w:t>那么未来几年，小王每年还款日需要偿还的本金和利息如</w:t>
      </w:r>
      <w:r>
        <w:rPr>
          <w:rFonts w:hint="eastAsia" w:cs="微软雅黑"/>
          <w:b/>
          <w:bCs/>
          <w:i w:val="0"/>
          <w:iCs w:val="0"/>
          <w:color w:val="184D4F"/>
          <w:spacing w:val="0"/>
          <w:sz w:val="24"/>
          <w:szCs w:val="24"/>
          <w:vertAlign w:val="baseline"/>
          <w:lang w:eastAsia="zh-CN"/>
        </w:rPr>
        <w:t>下</w:t>
      </w:r>
      <w:r>
        <w:rPr>
          <w:rFonts w:ascii="微软雅黑" w:hAnsi="微软雅黑" w:eastAsia="微软雅黑" w:cs="微软雅黑"/>
          <w:b/>
          <w:bCs/>
          <w:i w:val="0"/>
          <w:iCs w:val="0"/>
          <w:color w:val="184D4F"/>
          <w:spacing w:val="0"/>
          <w:sz w:val="24"/>
          <w:szCs w:val="24"/>
          <w:vertAlign w:val="baseline"/>
        </w:rPr>
        <w:t>表:</w:t>
      </w:r>
    </w:p>
    <w:p>
      <w:pPr>
        <w:keepNext w:val="0"/>
        <w:keepLines w:val="0"/>
        <w:widowControl/>
        <w:suppressLineNumbers w:val="0"/>
        <w:ind w:left="0" w:leftChars="0" w:firstLine="0" w:firstLineChars="0"/>
        <w:jc w:val="left"/>
      </w:pPr>
      <w:bookmarkStart w:id="0" w:name="_GoBack"/>
      <w:r>
        <w:rPr>
          <w:rFonts w:ascii="宋体" w:hAnsi="宋体" w:eastAsia="宋体" w:cs="宋体"/>
          <w:kern w:val="0"/>
          <w:sz w:val="24"/>
          <w:szCs w:val="24"/>
          <w:lang w:val="en-US" w:eastAsia="zh-CN" w:bidi="ar"/>
        </w:rPr>
        <w:drawing>
          <wp:inline distT="0" distB="0" distL="114300" distR="114300">
            <wp:extent cx="5516245" cy="6096000"/>
            <wp:effectExtent l="0" t="0" r="8255" b="0"/>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13"/>
                    <a:stretch>
                      <a:fillRect/>
                    </a:stretch>
                  </pic:blipFill>
                  <pic:spPr>
                    <a:xfrm>
                      <a:off x="0" y="0"/>
                      <a:ext cx="5516245" cy="6096000"/>
                    </a:xfrm>
                    <a:prstGeom prst="rect">
                      <a:avLst/>
                    </a:prstGeom>
                    <a:noFill/>
                    <a:ln w="9525">
                      <a:noFill/>
                    </a:ln>
                  </pic:spPr>
                </pic:pic>
              </a:graphicData>
            </a:graphic>
          </wp:inline>
        </w:drawing>
      </w:r>
      <w:bookmarkEnd w:id="0"/>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color w:val="FF0000"/>
          <w:sz w:val="32"/>
          <w:szCs w:val="32"/>
          <w:lang w:eastAsia="zh-CN"/>
        </w:rPr>
      </w:pPr>
      <w:r>
        <w:rPr>
          <w:rFonts w:hint="eastAsia" w:ascii="黑体" w:hAnsi="黑体" w:eastAsia="黑体" w:cs="黑体"/>
          <w:color w:val="FF0000"/>
          <w:sz w:val="32"/>
          <w:szCs w:val="32"/>
          <w:lang w:eastAsia="zh-CN"/>
        </w:rPr>
        <w:t>五、关于个人征信</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案例一</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2010年，甲在A银行获得一笔8000元的生源地信用助学贷款。2013年7月甲毕业后，认为自己已脱离学校，新的工作环境中无人知晓其生源地信用助学贷款的还款状况，而且父母己移居，A银行难以联系其本人和共同借款人，因此，甲在2013年12月20日和2014年12月20日先后2次未偿还助学贷款利息，也未与A银行主动联系。2015年1月，甲所在单位准备派甲去外地学习培训，甲为此申办信用卡以备外地学习期间使用。当甲向B银行递交申请后，被告知因甲的生源地信用助学贷款存在长达12期的拖欠记录，B银行拒绝了甲的信用卡申请。甲才得知个人征信系统已在全国联网运行，认识到按约还贷的重要性。随后，甲立即主动联系A银行，将拖欠的助学贷款本息全部结清。小结：个人征信系统建立后，借款人逾期不还银行贷款将被记录到个人征信系统中，各商业银行通过查询个人征信系统能够掌握该借款人的贷款偿还状况。通常情况下，逾期不还的借款人很难再从各家银行获得新的授信。</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案例二</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向D银行申请个人住房按揭贷款，D银行查询个人征信系统发现，乙在C银行办理的一笔生源地信用助学贷款曾出现逾期半年的情况。鉴于乙个人经济状况良好且已将该笔助学贷款结清，D银行准予给乙发放个人住房贷款，但是提高了首付款的比例。乙非常后悔自己过去的失信行为，提高了偿还D银行贷款的自觉性，再未出现过不良信用记录。</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小结：征信系统如实记录借教人的信用信息，借款人过去的信用行为将对其未来的经济活动产生重大影响。请借款人重视维护自身倍用，只有这样才能充分享受到守信激励的好处，防止失信被</w:t>
      </w:r>
      <w:r>
        <w:rPr>
          <w:rFonts w:hint="eastAsia" w:ascii="仿宋_GB2312" w:hAnsi="仿宋_GB2312" w:eastAsia="仿宋_GB2312" w:cs="仿宋_GB2312"/>
          <w:sz w:val="32"/>
          <w:szCs w:val="32"/>
          <w:lang w:eastAsia="zh-CN"/>
        </w:rPr>
        <w:t>惩戒。</w:t>
      </w:r>
    </w:p>
    <w:p>
      <w:pPr>
        <w:ind w:left="0" w:leftChars="0" w:firstLine="640" w:firstLineChars="200"/>
      </w:pPr>
      <w:r>
        <w:rPr>
          <w:rFonts w:hint="eastAsia" w:ascii="黑体" w:hAnsi="黑体" w:eastAsia="黑体" w:cs="黑体"/>
          <w:color w:val="FF0000"/>
          <w:sz w:val="32"/>
          <w:szCs w:val="32"/>
          <w:lang w:eastAsia="zh-CN"/>
        </w:rPr>
        <w:t>六、小贴士</w:t>
      </w:r>
    </w:p>
    <w:p>
      <w:pPr>
        <w:keepNext w:val="0"/>
        <w:keepLines w:val="0"/>
        <w:pageBreakBefore w:val="0"/>
        <w:widowControl/>
        <w:kinsoku/>
        <w:wordWrap/>
        <w:overflowPunct/>
        <w:topLinePunct w:val="0"/>
        <w:autoSpaceDE/>
        <w:autoSpaceDN/>
        <w:bidi w:val="0"/>
        <w:adjustRightInd/>
        <w:snapToGrid/>
        <w:spacing w:line="240" w:lineRule="auto"/>
        <w:ind w:left="0" w:leftChars="0" w:firstLine="640" w:firstLineChars="200"/>
        <w:textAlignment w:val="auto"/>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（一）如何登录学生在线服务系统</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在浏览器中输入网址：http://www.csls.cdb.com.cn 或者在搜索引擎中搜索“国家开发银行助学贷款信息网”。</w:t>
      </w:r>
    </w:p>
    <w:p>
      <w:pPr>
        <w:keepNext w:val="0"/>
        <w:keepLines w:val="0"/>
        <w:pageBreakBefore w:val="0"/>
        <w:widowControl/>
        <w:numPr>
          <w:ilvl w:val="0"/>
          <w:numId w:val="8"/>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访问时，网页提示“安全证书”错误怎么办？</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点击“继续浏览此网址”即可(IE浏览器版本不同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提示会稍有区别)。</w:t>
      </w:r>
    </w:p>
    <w:p>
      <w:pPr>
        <w:keepNext w:val="0"/>
        <w:keepLines w:val="0"/>
        <w:pageBreakBefore w:val="0"/>
        <w:widowControl/>
        <w:numPr>
          <w:ilvl w:val="0"/>
          <w:numId w:val="8"/>
        </w:numPr>
        <w:kinsoku/>
        <w:wordWrap/>
        <w:overflowPunct/>
        <w:topLinePunct w:val="0"/>
        <w:autoSpaceDE/>
        <w:autoSpaceDN/>
        <w:bidi w:val="0"/>
        <w:adjustRightInd/>
        <w:snapToGrid/>
        <w:spacing w:line="240" w:lineRule="auto"/>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如果系统提示该学生已经存在无法注册如何处理？</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同一名学生只能注册一次，可以使用学生身份证号直接登录系统。</w:t>
      </w:r>
    </w:p>
    <w:p>
      <w:pPr>
        <w:keepNext w:val="0"/>
        <w:keepLines w:val="0"/>
        <w:pageBreakBefore w:val="0"/>
        <w:widowControl/>
        <w:kinsoku/>
        <w:wordWrap/>
        <w:overflowPunct/>
        <w:topLinePunct w:val="0"/>
        <w:autoSpaceDE/>
        <w:autoSpaceDN/>
        <w:bidi w:val="0"/>
        <w:adjustRightInd/>
        <w:snapToGrid/>
        <w:spacing w:line="240" w:lineRule="auto"/>
        <w:ind w:left="0" w:leftChars="0" w:firstLine="640" w:firstLineChars="200"/>
        <w:textAlignment w:val="auto"/>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（二）如何导出《申请表》《认定表》</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学生在线系统，点击首页左侧“贷款申请”，系统打开贷款申请概要信息页面。按照系统提示填写学生和共同借款人基本信息并进行贷款申请。在贷款申请概要信息页面中选择一条需要导出的贷款申请信息，点击“导出贷款申请表”按钮，系统显示下载信息页面，可以打开或者保存贷款申请表。未通过预申请的同学，还需要根据系统提示导出并填写《认定表》。</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注意事项：请同学们尽可能熟悉学生在线服务系统的使用。</w:t>
      </w:r>
      <w:r>
        <w:rPr>
          <w:rFonts w:hint="eastAsia" w:ascii="仿宋_GB2312" w:hAnsi="仿宋_GB2312" w:eastAsia="仿宋_GB2312" w:cs="仿宋_GB2312"/>
          <w:color w:val="E46C0A" w:themeColor="accent6" w:themeShade="BF"/>
          <w:sz w:val="32"/>
          <w:szCs w:val="32"/>
        </w:rPr>
        <w:t>对于近一年内登录不超过两次的同学，将会影响下一年度的贷款申请。</w:t>
      </w:r>
    </w:p>
    <w:p>
      <w:pPr>
        <w:keepNext w:val="0"/>
        <w:keepLines w:val="0"/>
        <w:pageBreakBefore w:val="0"/>
        <w:widowControl/>
        <w:kinsoku/>
        <w:wordWrap/>
        <w:overflowPunct/>
        <w:topLinePunct w:val="0"/>
        <w:autoSpaceDE/>
        <w:autoSpaceDN/>
        <w:bidi w:val="0"/>
        <w:adjustRightInd/>
        <w:snapToGrid/>
        <w:spacing w:line="240" w:lineRule="auto"/>
        <w:ind w:left="0" w:leftChars="0" w:firstLine="640" w:firstLineChars="200"/>
        <w:textAlignment w:val="auto"/>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pPr>
      <w:r>
        <w:rPr>
          <w:rFonts w:hint="eastAsia"/>
          <w:color w:val="4F81BD" w:themeColor="accent1"/>
          <w:sz w:val="32"/>
          <w:szCs w:val="32"/>
          <w:lang w:eastAsia="zh-CN"/>
          <w14:textFill>
            <w14:gradFill>
              <w14:gsLst>
                <w14:gs w14:pos="0">
                  <w14:srgbClr w14:val="007BD3"/>
                </w14:gs>
                <w14:gs w14:pos="100000">
                  <w14:srgbClr w14:val="034373"/>
                </w14:gs>
              </w14:gsLst>
              <w14:lin w14:scaled="0"/>
            </w14:gradFill>
          </w14:textFill>
        </w:rPr>
        <w:t>（三） 密码找回小技巧</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有3个生源地信用助学贷款密码请牢记，分别是学生在线服务系统登录密码、支付宝登录密码和支付宝支付密码。从安全角度考虑，建议分别使用不同的密码以确保信息安全</w:t>
      </w:r>
      <w:r>
        <w:rPr>
          <w:rFonts w:hint="eastAsia" w:ascii="仿宋_GB2312" w:hAnsi="仿宋_GB2312" w:eastAsia="仿宋_GB2312" w:cs="仿宋_GB2312"/>
          <w:sz w:val="32"/>
          <w:szCs w:val="32"/>
          <w:lang w:eastAsia="zh-CN"/>
        </w:rPr>
        <w:t>。</w:t>
      </w:r>
    </w:p>
    <w:p>
      <w:pPr>
        <w:keepNext w:val="0"/>
        <w:keepLines w:val="0"/>
        <w:pageBreakBefore w:val="0"/>
        <w:widowControl/>
        <w:numPr>
          <w:ilvl w:val="0"/>
          <w:numId w:val="9"/>
        </w:numPr>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忘记学生在线服务系统密码怎么办？</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方式一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自己找回密码</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学生在线服务系统登录页面右下角的“忘了密码，您可以遥过密码提示问题重设密码”超链接。选择“回答系统问题找回密码”，录入共同借款人身份证号、系统预留的QQ号和一份合同号，输入新密码并确认。或者选择“根据密码提示问题找回密码”，输入正确的提示问题答案后，输入新密码并确认。</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方式二 请县级资助中心经办人重置密码</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致电县级学生资助管理中心，请经办人在助学贷款信息管理系统内重置密码。</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方式三 拨打助学贷款呼叫中心电话 95593 重置密码</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致电国家开发银行助学贷款呼叫中心热线电话95593，经工作人员核对相关信息后，在线重置密码。</w:t>
      </w:r>
    </w:p>
    <w:p>
      <w:pPr>
        <w:keepNext w:val="0"/>
        <w:keepLines w:val="0"/>
        <w:pageBreakBefore w:val="0"/>
        <w:widowControl/>
        <w:numPr>
          <w:ilvl w:val="0"/>
          <w:numId w:val="9"/>
        </w:numPr>
        <w:kinsoku/>
        <w:wordWrap/>
        <w:overflowPunct/>
        <w:topLinePunct w:val="0"/>
        <w:autoSpaceDE/>
        <w:autoSpaceDN/>
        <w:bidi w:val="0"/>
        <w:adjustRightInd/>
        <w:snapToGrid/>
        <w:spacing w:line="240" w:lineRule="auto"/>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忘记支付宝密码怎么办？</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如果没有修改过支付宝登录密码，在打印好的《受理证明》的下方可以找到初始密码。</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使用初始密码登录支付宝不成功，说明修改过初始密码，可以使用支付宝提供的“安全保护问题”“证件号码+电子邮箱”等方式尝试找回密码。如果支付宝网站上提供的几种找回方式都无效，请同学们联系支付宝助学贷款专线客服进行密码重置（此种方式不能实时重置，需要学生上传证件审核后重置)</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支付宝咨询电话：95188</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kinsoku/>
        <w:wordWrap/>
        <w:overflowPunct/>
        <w:topLinePunct w:val="0"/>
        <w:autoSpaceDE/>
        <w:autoSpaceDN/>
        <w:bidi w:val="0"/>
        <w:adjustRightInd/>
        <w:snapToGrid/>
        <w:spacing w:line="240" w:lineRule="auto"/>
        <w:ind w:firstLine="4400" w:firstLineChars="137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国家开发银行 印制</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p>
    <w:sectPr>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2010601030101010101"/>
    <w:charset w:val="86"/>
    <w:family w:val="auto"/>
    <w:pitch w:val="default"/>
    <w:sig w:usb0="00000001" w:usb1="080E0000" w:usb2="00000000" w:usb3="00000000" w:csb0="00040000" w:csb1="00000000"/>
  </w:font>
  <w:font w:name="+西文正文">
    <w:altName w:val="Segoe Print"/>
    <w:panose1 w:val="00000000000000000000"/>
    <w:charset w:val="00"/>
    <w:family w:val="auto"/>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MS Mincho">
    <w:panose1 w:val="02020609040205080304"/>
    <w:charset w:val="80"/>
    <w:family w:val="roma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Courier New">
    <w:panose1 w:val="020703090202050204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0E03FF"/>
    <w:multiLevelType w:val="singleLevel"/>
    <w:tmpl w:val="D20E03FF"/>
    <w:lvl w:ilvl="0" w:tentative="0">
      <w:start w:val="1"/>
      <w:numFmt w:val="decimal"/>
      <w:lvlText w:val="%1."/>
      <w:lvlJc w:val="left"/>
      <w:pPr>
        <w:ind w:left="425" w:hanging="425"/>
      </w:pPr>
      <w:rPr>
        <w:rFonts w:hint="default"/>
      </w:rPr>
    </w:lvl>
  </w:abstractNum>
  <w:abstractNum w:abstractNumId="1">
    <w:nsid w:val="FBAF0D58"/>
    <w:multiLevelType w:val="singleLevel"/>
    <w:tmpl w:val="FBAF0D58"/>
    <w:lvl w:ilvl="0" w:tentative="0">
      <w:start w:val="1"/>
      <w:numFmt w:val="decimal"/>
      <w:suff w:val="space"/>
      <w:lvlText w:val="%1."/>
      <w:lvlJc w:val="left"/>
    </w:lvl>
  </w:abstractNum>
  <w:abstractNum w:abstractNumId="2">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4">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5">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6">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7">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8">
    <w:nsid w:val="18DDA537"/>
    <w:multiLevelType w:val="singleLevel"/>
    <w:tmpl w:val="18DDA537"/>
    <w:lvl w:ilvl="0" w:tentative="0">
      <w:start w:val="1"/>
      <w:numFmt w:val="decimal"/>
      <w:suff w:val="space"/>
      <w:lvlText w:val="%1."/>
      <w:lvlJc w:val="left"/>
    </w:lvl>
  </w:abstractNum>
  <w:num w:numId="1">
    <w:abstractNumId w:val="3"/>
  </w:num>
  <w:num w:numId="2">
    <w:abstractNumId w:val="6"/>
  </w:num>
  <w:num w:numId="3">
    <w:abstractNumId w:val="7"/>
  </w:num>
  <w:num w:numId="4">
    <w:abstractNumId w:val="4"/>
  </w:num>
  <w:num w:numId="5">
    <w:abstractNumId w:val="2"/>
  </w:num>
  <w:num w:numId="6">
    <w:abstractNumId w:val="5"/>
  </w:num>
  <w:num w:numId="7">
    <w:abstractNumId w:val="0"/>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10F8128D"/>
    <w:rsid w:val="12A74C15"/>
    <w:rsid w:val="18D050C3"/>
    <w:rsid w:val="1D2D0C3A"/>
    <w:rsid w:val="237D66BD"/>
    <w:rsid w:val="35673651"/>
    <w:rsid w:val="39BD0A84"/>
    <w:rsid w:val="45745ADF"/>
    <w:rsid w:val="4DD47DEB"/>
    <w:rsid w:val="4F667D94"/>
    <w:rsid w:val="50C8296E"/>
    <w:rsid w:val="5B536AB1"/>
    <w:rsid w:val="602A30EE"/>
    <w:rsid w:val="657624E8"/>
    <w:rsid w:val="70936433"/>
    <w:rsid w:val="710E6B2A"/>
    <w:rsid w:val="7C5F501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qFormat="1" w:unhideWhenUsed="0" w:uiPriority="63" w:semiHidden="0" w:name="Medium Shading 1"/>
    <w:lsdException w:qFormat="1"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qFormat="1" w:unhideWhenUsed="0" w:uiPriority="71" w:semiHidden="0" w:name="Colorful Shading"/>
    <w:lsdException w:qFormat="1"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unhideWhenUsed="0" w:uiPriority="65" w:semiHidden="0" w:name="Medium List 1 Accent 2"/>
    <w:lsdException w:qFormat="1"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qFormat="1"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unhideWhenUsed="0" w:uiPriority="65" w:semiHidden="0" w:name="Medium List 1 Accent 6"/>
    <w:lsdException w:qFormat="1"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ind w:firstLine="420"/>
    </w:pPr>
    <w:rPr>
      <w:rFonts w:ascii="微软雅黑" w:hAnsi="微软雅黑" w:eastAsia="微软雅黑" w:cstheme="minorBidi"/>
      <w:sz w:val="24"/>
      <w:szCs w:val="22"/>
      <w:lang w:val="en-US" w:eastAsia="en-US" w:bidi="ar-SA"/>
    </w:rPr>
  </w:style>
  <w:style w:type="paragraph" w:styleId="3">
    <w:name w:val="heading 1"/>
    <w:basedOn w:val="1"/>
    <w:next w:val="1"/>
    <w:link w:val="13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4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1"/>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1"/>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2"/>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3"/>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4"/>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5"/>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6"/>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3">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macro"/>
    <w:link w:val="148"/>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7"/>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5"/>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7"/>
    <w:unhideWhenUsed/>
    <w:uiPriority w:val="99"/>
    <w:pPr>
      <w:tabs>
        <w:tab w:val="center" w:pos="4680"/>
        <w:tab w:val="right" w:pos="9360"/>
      </w:tabs>
      <w:spacing w:after="0" w:line="240" w:lineRule="auto"/>
    </w:pPr>
  </w:style>
  <w:style w:type="paragraph" w:styleId="25">
    <w:name w:val="header"/>
    <w:basedOn w:val="1"/>
    <w:link w:val="136"/>
    <w:unhideWhenUsed/>
    <w:uiPriority w:val="99"/>
    <w:pPr>
      <w:tabs>
        <w:tab w:val="center" w:pos="4680"/>
        <w:tab w:val="right" w:pos="9360"/>
      </w:tabs>
      <w:spacing w:after="0" w:line="240" w:lineRule="auto"/>
    </w:pPr>
  </w:style>
  <w:style w:type="paragraph" w:styleId="26">
    <w:name w:val="Subtitle"/>
    <w:basedOn w:val="1"/>
    <w:next w:val="1"/>
    <w:link w:val="143"/>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uiPriority w:val="99"/>
    <w:pPr>
      <w:ind w:left="360" w:hanging="360"/>
      <w:contextualSpacing/>
    </w:pPr>
  </w:style>
  <w:style w:type="paragraph" w:styleId="28">
    <w:name w:val="Body Text 2"/>
    <w:basedOn w:val="1"/>
    <w:link w:val="146"/>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Normal (Web)"/>
    <w:basedOn w:val="1"/>
    <w:semiHidden/>
    <w:unhideWhenUsed/>
    <w:uiPriority w:val="99"/>
    <w:rPr>
      <w:sz w:val="24"/>
    </w:rPr>
  </w:style>
  <w:style w:type="paragraph" w:styleId="31">
    <w:name w:val="List Continue 3"/>
    <w:basedOn w:val="1"/>
    <w:unhideWhenUsed/>
    <w:qFormat/>
    <w:uiPriority w:val="99"/>
    <w:pPr>
      <w:spacing w:after="120"/>
      <w:ind w:left="1080"/>
      <w:contextualSpacing/>
    </w:pPr>
  </w:style>
  <w:style w:type="paragraph" w:styleId="32">
    <w:name w:val="Title"/>
    <w:basedOn w:val="1"/>
    <w:next w:val="1"/>
    <w:link w:val="142"/>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4">
    <w:name w:val="Table Grid"/>
    <w:basedOn w:val="3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5">
    <w:name w:val="Light Shading"/>
    <w:basedOn w:val="33"/>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6">
    <w:name w:val="Light Shading Accent 1"/>
    <w:basedOn w:val="33"/>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7">
    <w:name w:val="Light Shading Accent 2"/>
    <w:basedOn w:val="33"/>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8">
    <w:name w:val="Light Shading Accent 3"/>
    <w:basedOn w:val="33"/>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9">
    <w:name w:val="Light Shading Accent 4"/>
    <w:basedOn w:val="33"/>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0">
    <w:name w:val="Light Shading Accent 5"/>
    <w:basedOn w:val="33"/>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1">
    <w:name w:val="Light Shading Accent 6"/>
    <w:basedOn w:val="33"/>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2">
    <w:name w:val="Light List"/>
    <w:basedOn w:val="33"/>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3">
    <w:name w:val="Light List Accent 1"/>
    <w:basedOn w:val="33"/>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4">
    <w:name w:val="Light List Accent 2"/>
    <w:basedOn w:val="33"/>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5">
    <w:name w:val="Light List Accent 3"/>
    <w:basedOn w:val="33"/>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6">
    <w:name w:val="Light List Accent 4"/>
    <w:basedOn w:val="33"/>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7">
    <w:name w:val="Light List Accent 5"/>
    <w:basedOn w:val="33"/>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8">
    <w:name w:val="Light List Accent 6"/>
    <w:basedOn w:val="33"/>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9">
    <w:name w:val="Light Grid"/>
    <w:basedOn w:val="33"/>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0">
    <w:name w:val="Light Grid Accent 1"/>
    <w:basedOn w:val="33"/>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1">
    <w:name w:val="Light Grid Accent 2"/>
    <w:basedOn w:val="33"/>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2">
    <w:name w:val="Light Grid Accent 3"/>
    <w:basedOn w:val="33"/>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3">
    <w:name w:val="Light Grid Accent 4"/>
    <w:basedOn w:val="33"/>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4">
    <w:name w:val="Light Grid Accent 5"/>
    <w:basedOn w:val="33"/>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5">
    <w:name w:val="Light Grid Accent 6"/>
    <w:basedOn w:val="33"/>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6">
    <w:name w:val="Medium Shading 1"/>
    <w:basedOn w:val="33"/>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7">
    <w:name w:val="Medium Shading 1 Accent 1"/>
    <w:basedOn w:val="33"/>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8">
    <w:name w:val="Medium Shading 1 Accent 2"/>
    <w:basedOn w:val="33"/>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9">
    <w:name w:val="Medium Shading 1 Accent 3"/>
    <w:basedOn w:val="33"/>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0">
    <w:name w:val="Medium Shading 1 Accent 4"/>
    <w:basedOn w:val="33"/>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1">
    <w:name w:val="Medium Shading 1 Accent 5"/>
    <w:basedOn w:val="33"/>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2">
    <w:name w:val="Medium Shading 1 Accent 6"/>
    <w:basedOn w:val="33"/>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3">
    <w:name w:val="Medium Shading 2"/>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1"/>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2"/>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3"/>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4"/>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5"/>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6"/>
    <w:basedOn w:val="33"/>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List 1"/>
    <w:basedOn w:val="33"/>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1">
    <w:name w:val="Medium List 1 Accent 1"/>
    <w:basedOn w:val="33"/>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2">
    <w:name w:val="Medium List 1 Accent 2"/>
    <w:basedOn w:val="33"/>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3">
    <w:name w:val="Medium List 1 Accent 3"/>
    <w:basedOn w:val="33"/>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4">
    <w:name w:val="Medium List 1 Accent 4"/>
    <w:basedOn w:val="33"/>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5">
    <w:name w:val="Medium List 1 Accent 5"/>
    <w:basedOn w:val="33"/>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6">
    <w:name w:val="Medium List 1 Accent 6"/>
    <w:basedOn w:val="33"/>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7">
    <w:name w:val="Medium List 2"/>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1"/>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2"/>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3"/>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4"/>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5"/>
    <w:basedOn w:val="33"/>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6"/>
    <w:basedOn w:val="33"/>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Grid 1"/>
    <w:basedOn w:val="33"/>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5">
    <w:name w:val="Medium Grid 1 Accent 1"/>
    <w:basedOn w:val="33"/>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6">
    <w:name w:val="Medium Grid 1 Accent 2"/>
    <w:basedOn w:val="33"/>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7">
    <w:name w:val="Medium Grid 1 Accent 3"/>
    <w:basedOn w:val="33"/>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8">
    <w:name w:val="Medium Grid 1 Accent 4"/>
    <w:basedOn w:val="33"/>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9">
    <w:name w:val="Medium Grid 1 Accent 5"/>
    <w:basedOn w:val="33"/>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0">
    <w:name w:val="Medium Grid 1 Accent 6"/>
    <w:basedOn w:val="33"/>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2">
    <w:name w:val="Medium Grid 2 Accent 1"/>
    <w:basedOn w:val="33"/>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3">
    <w:name w:val="Medium Grid 2 Accent 2"/>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33"/>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8">
    <w:name w:val="Medium Grid 3"/>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9">
    <w:name w:val="Medium Grid 3 Accent 1"/>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0">
    <w:name w:val="Medium Grid 3 Accent 2"/>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1">
    <w:name w:val="Medium Grid 3 Accent 3"/>
    <w:basedOn w:val="33"/>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2">
    <w:name w:val="Medium Grid 3 Accent 4"/>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3">
    <w:name w:val="Medium Grid 3 Accent 5"/>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4">
    <w:name w:val="Medium Grid 3 Accent 6"/>
    <w:basedOn w:val="33"/>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5">
    <w:name w:val="Dark List"/>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6">
    <w:name w:val="Dark List Accent 1"/>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7">
    <w:name w:val="Dark List Accent 2"/>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8">
    <w:name w:val="Dark List Accent 3"/>
    <w:basedOn w:val="33"/>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9">
    <w:name w:val="Dark List Accent 4"/>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0">
    <w:name w:val="Dark List Accent 5"/>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1">
    <w:name w:val="Dark List Accent 6"/>
    <w:basedOn w:val="33"/>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2">
    <w:name w:val="Colorful Shading"/>
    <w:basedOn w:val="33"/>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1"/>
    <w:basedOn w:val="33"/>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2"/>
    <w:basedOn w:val="33"/>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3"/>
    <w:basedOn w:val="33"/>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6">
    <w:name w:val="Colorful Shading Accent 4"/>
    <w:basedOn w:val="33"/>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5"/>
    <w:basedOn w:val="33"/>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6"/>
    <w:basedOn w:val="33"/>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List"/>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0">
    <w:name w:val="Colorful List Accent 1"/>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1">
    <w:name w:val="Colorful List Accent 2"/>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2">
    <w:name w:val="Colorful List Accent 3"/>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3">
    <w:name w:val="Colorful List Accent 4"/>
    <w:basedOn w:val="33"/>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4">
    <w:name w:val="Colorful List Accent 5"/>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5">
    <w:name w:val="Colorful List Accent 6"/>
    <w:basedOn w:val="33"/>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6">
    <w:name w:val="Colorful Grid"/>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7">
    <w:name w:val="Colorful Grid Accent 1"/>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8">
    <w:name w:val="Colorful Grid Accent 2"/>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9">
    <w:name w:val="Colorful Grid Accent 3"/>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0">
    <w:name w:val="Colorful Grid Accent 4"/>
    <w:basedOn w:val="33"/>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1">
    <w:name w:val="Colorful Grid Accent 5"/>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2">
    <w:name w:val="Colorful Grid Accent 6"/>
    <w:basedOn w:val="33"/>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4">
    <w:name w:val="Strong"/>
    <w:basedOn w:val="133"/>
    <w:qFormat/>
    <w:uiPriority w:val="22"/>
    <w:rPr>
      <w:b/>
      <w:bCs/>
    </w:rPr>
  </w:style>
  <w:style w:type="character" w:styleId="135">
    <w:name w:val="Emphasis"/>
    <w:basedOn w:val="133"/>
    <w:qFormat/>
    <w:uiPriority w:val="20"/>
    <w:rPr>
      <w:i/>
      <w:iCs/>
    </w:rPr>
  </w:style>
  <w:style w:type="character" w:customStyle="1" w:styleId="136">
    <w:name w:val="Header Char"/>
    <w:basedOn w:val="133"/>
    <w:link w:val="25"/>
    <w:uiPriority w:val="99"/>
  </w:style>
  <w:style w:type="character" w:customStyle="1" w:styleId="137">
    <w:name w:val="Footer Char"/>
    <w:basedOn w:val="133"/>
    <w:link w:val="24"/>
    <w:uiPriority w:val="99"/>
  </w:style>
  <w:style w:type="paragraph" w:styleId="138">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9">
    <w:name w:val="Heading 1 Char"/>
    <w:basedOn w:val="133"/>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40">
    <w:name w:val="Heading 2 Char"/>
    <w:basedOn w:val="133"/>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1">
    <w:name w:val="Heading 3 Char"/>
    <w:basedOn w:val="133"/>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2">
    <w:name w:val="Title Char"/>
    <w:basedOn w:val="133"/>
    <w:link w:val="32"/>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3">
    <w:name w:val="Subtitle Char"/>
    <w:basedOn w:val="133"/>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4">
    <w:name w:val="List Paragraph"/>
    <w:basedOn w:val="1"/>
    <w:qFormat/>
    <w:uiPriority w:val="34"/>
    <w:pPr>
      <w:ind w:left="720"/>
      <w:contextualSpacing/>
    </w:pPr>
  </w:style>
  <w:style w:type="character" w:customStyle="1" w:styleId="145">
    <w:name w:val="Body Text Char"/>
    <w:basedOn w:val="133"/>
    <w:link w:val="19"/>
    <w:qFormat/>
    <w:uiPriority w:val="99"/>
  </w:style>
  <w:style w:type="character" w:customStyle="1" w:styleId="146">
    <w:name w:val="Body Text 2 Char"/>
    <w:basedOn w:val="133"/>
    <w:link w:val="28"/>
    <w:qFormat/>
    <w:uiPriority w:val="99"/>
  </w:style>
  <w:style w:type="character" w:customStyle="1" w:styleId="147">
    <w:name w:val="Body Text 3 Char"/>
    <w:basedOn w:val="133"/>
    <w:link w:val="17"/>
    <w:qFormat/>
    <w:uiPriority w:val="99"/>
    <w:rPr>
      <w:sz w:val="16"/>
      <w:szCs w:val="16"/>
    </w:rPr>
  </w:style>
  <w:style w:type="character" w:customStyle="1" w:styleId="148">
    <w:name w:val="Macro Text Char"/>
    <w:basedOn w:val="133"/>
    <w:link w:val="2"/>
    <w:qFormat/>
    <w:uiPriority w:val="99"/>
    <w:rPr>
      <w:rFonts w:ascii="Courier" w:hAnsi="Courier"/>
      <w:sz w:val="20"/>
      <w:szCs w:val="20"/>
    </w:rPr>
  </w:style>
  <w:style w:type="paragraph" w:styleId="149">
    <w:name w:val="Quote"/>
    <w:basedOn w:val="1"/>
    <w:next w:val="1"/>
    <w:link w:val="150"/>
    <w:qFormat/>
    <w:uiPriority w:val="29"/>
    <w:rPr>
      <w:i/>
      <w:iCs/>
      <w:color w:val="000000" w:themeColor="text1"/>
      <w14:textFill>
        <w14:solidFill>
          <w14:schemeClr w14:val="tx1"/>
        </w14:solidFill>
      </w14:textFill>
    </w:rPr>
  </w:style>
  <w:style w:type="character" w:customStyle="1" w:styleId="150">
    <w:name w:val="Quote Char"/>
    <w:basedOn w:val="133"/>
    <w:link w:val="149"/>
    <w:qFormat/>
    <w:uiPriority w:val="29"/>
    <w:rPr>
      <w:i/>
      <w:iCs/>
      <w:color w:val="000000" w:themeColor="text1"/>
      <w14:textFill>
        <w14:solidFill>
          <w14:schemeClr w14:val="tx1"/>
        </w14:solidFill>
      </w14:textFill>
    </w:rPr>
  </w:style>
  <w:style w:type="character" w:customStyle="1" w:styleId="151">
    <w:name w:val="Heading 4 Char"/>
    <w:basedOn w:val="133"/>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2">
    <w:name w:val="Heading 5 Char"/>
    <w:basedOn w:val="133"/>
    <w:link w:val="7"/>
    <w:semiHidden/>
    <w:qFormat/>
    <w:uiPriority w:val="9"/>
    <w:rPr>
      <w:rFonts w:asciiTheme="majorHAnsi" w:hAnsiTheme="majorHAnsi" w:eastAsiaTheme="majorEastAsia" w:cstheme="majorBidi"/>
      <w:color w:val="254061" w:themeColor="accent1" w:themeShade="80"/>
    </w:rPr>
  </w:style>
  <w:style w:type="character" w:customStyle="1" w:styleId="153">
    <w:name w:val="Heading 6 Char"/>
    <w:basedOn w:val="133"/>
    <w:link w:val="8"/>
    <w:semiHidden/>
    <w:qFormat/>
    <w:uiPriority w:val="9"/>
    <w:rPr>
      <w:rFonts w:asciiTheme="majorHAnsi" w:hAnsiTheme="majorHAnsi" w:eastAsiaTheme="majorEastAsia" w:cstheme="majorBidi"/>
      <w:i/>
      <w:iCs/>
      <w:color w:val="254061" w:themeColor="accent1" w:themeShade="80"/>
    </w:rPr>
  </w:style>
  <w:style w:type="character" w:customStyle="1" w:styleId="154">
    <w:name w:val="Heading 7 Char"/>
    <w:basedOn w:val="133"/>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5">
    <w:name w:val="Heading 8 Char"/>
    <w:basedOn w:val="133"/>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6">
    <w:name w:val="Heading 9 Char"/>
    <w:basedOn w:val="133"/>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7">
    <w:name w:val="Intense Quote"/>
    <w:basedOn w:val="1"/>
    <w:next w:val="1"/>
    <w:link w:val="158"/>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8">
    <w:name w:val="Intense Quote Char"/>
    <w:basedOn w:val="133"/>
    <w:link w:val="157"/>
    <w:uiPriority w:val="30"/>
    <w:rPr>
      <w:b/>
      <w:bCs/>
      <w:i/>
      <w:iCs/>
      <w:color w:val="4F81BD" w:themeColor="accent1"/>
      <w14:textFill>
        <w14:solidFill>
          <w14:schemeClr w14:val="accent1"/>
        </w14:solidFill>
      </w14:textFill>
    </w:rPr>
  </w:style>
  <w:style w:type="character" w:customStyle="1" w:styleId="159">
    <w:name w:val="Subtle Emphasis"/>
    <w:basedOn w:val="133"/>
    <w:qFormat/>
    <w:uiPriority w:val="19"/>
    <w:rPr>
      <w:i/>
      <w:iCs/>
      <w:color w:val="808080" w:themeColor="text1" w:themeTint="80"/>
      <w14:textFill>
        <w14:solidFill>
          <w14:schemeClr w14:val="tx1">
            <w14:lumMod w14:val="50000"/>
            <w14:lumOff w14:val="50000"/>
          </w14:schemeClr>
        </w14:solidFill>
      </w14:textFill>
    </w:rPr>
  </w:style>
  <w:style w:type="character" w:customStyle="1" w:styleId="160">
    <w:name w:val="Intense Emphasis"/>
    <w:basedOn w:val="133"/>
    <w:qFormat/>
    <w:uiPriority w:val="21"/>
    <w:rPr>
      <w:b/>
      <w:bCs/>
      <w:i/>
      <w:iCs/>
      <w:color w:val="4F81BD" w:themeColor="accent1"/>
      <w14:textFill>
        <w14:solidFill>
          <w14:schemeClr w14:val="accent1"/>
        </w14:solidFill>
      </w14:textFill>
    </w:rPr>
  </w:style>
  <w:style w:type="character" w:customStyle="1" w:styleId="161">
    <w:name w:val="Subtle Reference"/>
    <w:basedOn w:val="133"/>
    <w:qFormat/>
    <w:uiPriority w:val="31"/>
    <w:rPr>
      <w:smallCaps/>
      <w:color w:val="C0504D" w:themeColor="accent2"/>
      <w:u w:val="single"/>
      <w14:textFill>
        <w14:solidFill>
          <w14:schemeClr w14:val="accent2"/>
        </w14:solidFill>
      </w14:textFill>
    </w:rPr>
  </w:style>
  <w:style w:type="character" w:customStyle="1" w:styleId="162">
    <w:name w:val="Intense Reference"/>
    <w:basedOn w:val="133"/>
    <w:qFormat/>
    <w:uiPriority w:val="32"/>
    <w:rPr>
      <w:b/>
      <w:bCs/>
      <w:smallCaps/>
      <w:color w:val="C0504D" w:themeColor="accent2"/>
      <w:spacing w:val="5"/>
      <w:u w:val="single"/>
      <w14:textFill>
        <w14:solidFill>
          <w14:schemeClr w14:val="accent2"/>
        </w14:solidFill>
      </w14:textFill>
    </w:rPr>
  </w:style>
  <w:style w:type="character" w:customStyle="1" w:styleId="163">
    <w:name w:val="Book Title"/>
    <w:basedOn w:val="133"/>
    <w:qFormat/>
    <w:uiPriority w:val="33"/>
    <w:rPr>
      <w:b/>
      <w:bCs/>
      <w:smallCaps/>
      <w:spacing w:val="5"/>
    </w:rPr>
  </w:style>
  <w:style w:type="paragraph" w:customStyle="1" w:styleId="164">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323</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liuling</cp:lastModifiedBy>
  <dcterms:modified xsi:type="dcterms:W3CDTF">2021-04-29T06:50:07Z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56890147FD79444F9EC8A5071EDA39B1</vt:lpwstr>
  </property>
</Properties>
</file>